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06AB6" w:rsidP="00806AB6" w:rsidRDefault="00806AB6" w14:paraId="5F038E26" w14:textId="77777777">
      <w:pPr>
        <w:pStyle w:val="BodyText"/>
        <w:sectPr w:rsidR="00806AB6" w:rsidSect="00BE3D3F">
          <w:headerReference w:type="even" r:id="rId14"/>
          <w:headerReference w:type="default" r:id="rId15"/>
          <w:footerReference w:type="even" r:id="rId16"/>
          <w:footerReference w:type="default" r:id="rId17"/>
          <w:headerReference w:type="first" r:id="rId18"/>
          <w:footerReference w:type="first" r:id="rId19"/>
          <w:pgSz w:w="11907" w:h="16840" w:orient="portrait" w:code="9"/>
          <w:pgMar w:top="1276" w:right="737" w:bottom="1758" w:left="851" w:header="426" w:footer="284" w:gutter="0"/>
          <w:cols w:space="284"/>
          <w:titlePg/>
          <w:docGrid w:linePitch="360"/>
        </w:sectPr>
      </w:pPr>
    </w:p>
    <w:p w:rsidRPr="00A23DAC" w:rsidR="00A23DAC" w:rsidP="00BE3D3F" w:rsidRDefault="00A23DAC" w14:paraId="26713594" w14:textId="58030BA0">
      <w:pPr>
        <w:pStyle w:val="Heading2"/>
      </w:pPr>
      <w:bookmarkStart w:name="Here" w:id="0"/>
      <w:bookmarkEnd w:id="0"/>
      <w:r w:rsidRPr="00A23DAC">
        <w:t xml:space="preserve">Introduction </w:t>
      </w:r>
    </w:p>
    <w:p w:rsidR="00A23DAC" w:rsidP="00A23DAC" w:rsidRDefault="000B3573" w14:paraId="60212636" w14:textId="28A97DFF">
      <w:pPr>
        <w:pStyle w:val="BodyText"/>
      </w:pPr>
      <w:r>
        <w:t>The Image Web Server Viewer (</w:t>
      </w:r>
      <w:hyperlink r:id="rId20">
        <w:r w:rsidRPr="20A7C600">
          <w:rPr>
            <w:rStyle w:val="Hyperlink"/>
          </w:rPr>
          <w:t>https://images.maps.vic.gov.au/iws</w:t>
        </w:r>
      </w:hyperlink>
      <w:r>
        <w:t xml:space="preserve"> allows</w:t>
      </w:r>
      <w:r w:rsidR="005B5DA2">
        <w:t xml:space="preserve"> the</w:t>
      </w:r>
      <w:r>
        <w:t xml:space="preserve"> quick and easy </w:t>
      </w:r>
      <w:r w:rsidR="00DB1BF4">
        <w:t>viewing</w:t>
      </w:r>
      <w:r>
        <w:t xml:space="preserve"> of images stored on DE</w:t>
      </w:r>
      <w:r w:rsidR="4F7D3C73">
        <w:t xml:space="preserve">ECA’s </w:t>
      </w:r>
      <w:r>
        <w:t>Image Web Server</w:t>
      </w:r>
      <w:r w:rsidR="005B5DA2">
        <w:t xml:space="preserve"> (IWS) within a browser</w:t>
      </w:r>
      <w:r>
        <w:t>.</w:t>
      </w:r>
      <w:r w:rsidR="00DB1BF4">
        <w:t xml:space="preserve"> The resolution of each image is improved and optimised with each zoom level.</w:t>
      </w:r>
      <w:r>
        <w:t xml:space="preserve"> It is useful for browsing the range of images that cover an area of interest and </w:t>
      </w:r>
      <w:r w:rsidR="00A853EB">
        <w:t xml:space="preserve">for </w:t>
      </w:r>
      <w:r>
        <w:t>viewing the coverage of each image.</w:t>
      </w:r>
      <w:r w:rsidR="00B94D34">
        <w:t xml:space="preserve"> You need to be a registered user before you can access the Image Web Server. Refer to the Username / Password section at the end of this information sheet to register as an authorised user of these services.</w:t>
      </w:r>
    </w:p>
    <w:p w:rsidR="00A23DAC" w:rsidP="00A23DAC" w:rsidRDefault="00A853EB" w14:paraId="72C3CF57" w14:textId="36992422">
      <w:pPr>
        <w:pStyle w:val="Heading2"/>
      </w:pPr>
      <w:r>
        <w:t>Accessing the IWS Viewer</w:t>
      </w:r>
    </w:p>
    <w:p w:rsidR="00A23DAC" w:rsidP="00A23DAC" w:rsidRDefault="00A853EB" w14:paraId="5CF621C2" w14:textId="376082AB">
      <w:pPr>
        <w:pStyle w:val="ListAlpha"/>
      </w:pPr>
      <w:r>
        <w:t xml:space="preserve">Ensure your browser version is </w:t>
      </w:r>
      <w:proofErr w:type="gramStart"/>
      <w:r>
        <w:t>up-to-date</w:t>
      </w:r>
      <w:proofErr w:type="gramEnd"/>
      <w:r>
        <w:t xml:space="preserve"> (we recommend Chrome)</w:t>
      </w:r>
    </w:p>
    <w:p w:rsidR="00A23DAC" w:rsidP="00A23DAC" w:rsidRDefault="00A853EB" w14:paraId="6979F1B5" w14:textId="333DA3EA">
      <w:pPr>
        <w:pStyle w:val="ListAlpha"/>
      </w:pPr>
      <w:r>
        <w:t xml:space="preserve">Go to </w:t>
      </w:r>
      <w:hyperlink w:history="1" r:id="rId21">
        <w:r w:rsidRPr="0029487B">
          <w:rPr>
            <w:rStyle w:val="Hyperlink"/>
          </w:rPr>
          <w:t>https://images.maps.vic.gov.au/iws</w:t>
        </w:r>
      </w:hyperlink>
      <w:r>
        <w:t>. Make sure your connection is secure (by including https://), otherwise you will not be able to view any imagery.</w:t>
      </w:r>
    </w:p>
    <w:p w:rsidRPr="00B94D34" w:rsidR="00B94D34" w:rsidP="00B94D34" w:rsidRDefault="00010DE6" w14:paraId="5B448046" w14:textId="693EA292">
      <w:pPr>
        <w:pStyle w:val="ListAlpha"/>
        <w:rPr>
          <w:b/>
        </w:rPr>
      </w:pPr>
      <w:r>
        <w:rPr>
          <w:noProof/>
        </w:rPr>
        <w:drawing>
          <wp:anchor distT="0" distB="0" distL="114300" distR="114300" simplePos="0" relativeHeight="251658241" behindDoc="0" locked="0" layoutInCell="1" allowOverlap="1" wp14:anchorId="073ABB3E" wp14:editId="09C36F4B">
            <wp:simplePos x="0" y="0"/>
            <wp:positionH relativeFrom="column">
              <wp:posOffset>2540</wp:posOffset>
            </wp:positionH>
            <wp:positionV relativeFrom="paragraph">
              <wp:posOffset>1014095</wp:posOffset>
            </wp:positionV>
            <wp:extent cx="3086735" cy="160020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wsviewersignin.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086735" cy="1600200"/>
                    </a:xfrm>
                    <a:prstGeom prst="rect">
                      <a:avLst/>
                    </a:prstGeom>
                  </pic:spPr>
                </pic:pic>
              </a:graphicData>
            </a:graphic>
            <wp14:sizeRelH relativeFrom="margin">
              <wp14:pctWidth>0</wp14:pctWidth>
            </wp14:sizeRelH>
            <wp14:sizeRelV relativeFrom="margin">
              <wp14:pctHeight>0</wp14:pctHeight>
            </wp14:sizeRelV>
          </wp:anchor>
        </w:drawing>
      </w:r>
      <w:r w:rsidR="00A853EB">
        <w:t xml:space="preserve">You will be prompted to enter your IWS username and password after selecting an image. </w:t>
      </w:r>
      <w:r w:rsidRPr="00B94D34" w:rsidR="00A853EB">
        <w:rPr>
          <w:b/>
        </w:rPr>
        <w:t>Note that if you enter your password incorrectly, you will need to close and re-open your browser window</w:t>
      </w:r>
      <w:r w:rsidR="00B94D34">
        <w:rPr>
          <w:b/>
        </w:rPr>
        <w:t xml:space="preserve"> before re-attempting</w:t>
      </w:r>
      <w:r w:rsidRPr="00B94D34" w:rsidR="00A853EB">
        <w:rPr>
          <w:b/>
        </w:rPr>
        <w:t>.</w:t>
      </w:r>
    </w:p>
    <w:p w:rsidR="00B82BBA" w:rsidP="00B82BBA" w:rsidRDefault="00B82BBA" w14:paraId="51AE6FFF" w14:textId="202C9436">
      <w:pPr>
        <w:pStyle w:val="ListAlpha"/>
        <w:numPr>
          <w:ilvl w:val="0"/>
          <w:numId w:val="0"/>
        </w:numPr>
        <w:ind w:left="340" w:hanging="340"/>
      </w:pPr>
    </w:p>
    <w:p w:rsidR="00854A46" w:rsidP="00854A46" w:rsidRDefault="00854A46" w14:paraId="6DAAD0BF" w14:textId="2DE4AA5E">
      <w:pPr>
        <w:pStyle w:val="BodyText"/>
      </w:pPr>
    </w:p>
    <w:p w:rsidR="00F32EA6" w:rsidP="00F32EA6" w:rsidRDefault="0057677F" w14:paraId="40EF4564" w14:textId="6A76405F">
      <w:pPr>
        <w:pStyle w:val="Heading2"/>
      </w:pPr>
      <w:r>
        <w:t>Searching for an image by name</w:t>
      </w:r>
    </w:p>
    <w:p w:rsidRPr="0004055A" w:rsidR="0004055A" w:rsidP="6FB5A8D5" w:rsidRDefault="001B6F21" w14:paraId="2392E02A" w14:textId="202DC1D3">
      <w:pPr>
        <w:pStyle w:val="BodyText"/>
        <w:rPr>
          <w:lang w:eastAsia="en-AU"/>
        </w:rPr>
      </w:pPr>
      <w:r w:rsidRPr="6FB5A8D5">
        <w:rPr>
          <w:b/>
          <w:bCs/>
          <w:lang w:eastAsia="en-AU"/>
        </w:rPr>
        <w:t>Note:</w:t>
      </w:r>
      <w:r w:rsidRPr="6FB5A8D5">
        <w:rPr>
          <w:lang w:eastAsia="en-AU"/>
        </w:rPr>
        <w:t xml:space="preserve"> Images are found by IWS Viewer using the IWS Image Footprints </w:t>
      </w:r>
      <w:r w:rsidRPr="6FB5A8D5" w:rsidR="00112B6C">
        <w:rPr>
          <w:lang w:eastAsia="en-AU"/>
        </w:rPr>
        <w:t>spatial dataset. If an image is not appearing when searched for, it is likely due to an issue with th</w:t>
      </w:r>
      <w:r w:rsidRPr="6FB5A8D5" w:rsidR="006C5406">
        <w:rPr>
          <w:lang w:eastAsia="en-AU"/>
        </w:rPr>
        <w:t xml:space="preserve">is dataset. </w:t>
      </w:r>
    </w:p>
    <w:p w:rsidRPr="0004055A" w:rsidR="0004055A" w:rsidP="6FB5A8D5" w:rsidRDefault="1FE6E711" w14:paraId="1B13A2C1" w14:textId="1E71BD3C">
      <w:pPr>
        <w:pStyle w:val="BodyText"/>
        <w:rPr>
          <w:lang w:eastAsia="en-AU"/>
        </w:rPr>
      </w:pPr>
      <w:r w:rsidRPr="6FB5A8D5">
        <w:rPr>
          <w:rFonts w:ascii="Arial" w:hAnsi="Arial" w:eastAsia="Arial" w:cs="Arial"/>
          <w:color w:val="000000"/>
        </w:rPr>
        <w:t xml:space="preserve">Departmental staff can contact </w:t>
      </w:r>
      <w:hyperlink r:id="rId23">
        <w:r w:rsidRPr="6FB5A8D5">
          <w:rPr>
            <w:rStyle w:val="Hyperlink"/>
            <w:color w:val="000000"/>
          </w:rPr>
          <w:t>GIS Help Desk</w:t>
        </w:r>
      </w:hyperlink>
      <w:r w:rsidRPr="6FB5A8D5">
        <w:rPr>
          <w:rFonts w:ascii="Arial" w:hAnsi="Arial" w:eastAsia="Arial" w:cs="Arial"/>
          <w:color w:val="000000"/>
        </w:rPr>
        <w:t xml:space="preserve"> via the </w:t>
      </w:r>
      <w:r w:rsidRPr="6FB5A8D5">
        <w:rPr>
          <w:rFonts w:ascii="Arial" w:hAnsi="Arial" w:eastAsia="Arial" w:cs="Arial"/>
        </w:rPr>
        <w:t>DEECA Service Portal</w:t>
      </w:r>
      <w:r w:rsidRPr="6FB5A8D5">
        <w:rPr>
          <w:rFonts w:ascii="Arial" w:hAnsi="Arial" w:eastAsia="Arial" w:cs="Arial"/>
          <w:color w:val="000000"/>
        </w:rPr>
        <w:t xml:space="preserve">. External customers can contact the GIS Helpdesk via email: </w:t>
      </w:r>
      <w:hyperlink r:id="rId24">
        <w:r w:rsidRPr="6FB5A8D5">
          <w:rPr>
            <w:rStyle w:val="Hyperlink"/>
          </w:rPr>
          <w:t>GIS.Helpdesk@deeca.vic.gov.au</w:t>
        </w:r>
      </w:hyperlink>
      <w:r w:rsidRPr="6FB5A8D5">
        <w:t xml:space="preserve"> for assistance.</w:t>
      </w:r>
    </w:p>
    <w:p w:rsidRPr="0004055A" w:rsidR="0004055A" w:rsidP="0004055A" w:rsidRDefault="006C5406" w14:paraId="5590778B" w14:textId="0249BDDF">
      <w:pPr>
        <w:pStyle w:val="BodyText"/>
        <w:rPr>
          <w:lang w:eastAsia="en-AU"/>
        </w:rPr>
      </w:pPr>
      <w:r w:rsidRPr="6FB5A8D5">
        <w:rPr>
          <w:lang w:eastAsia="en-AU"/>
        </w:rPr>
        <w:t>.</w:t>
      </w:r>
    </w:p>
    <w:p w:rsidR="00F32EA6" w:rsidP="00F32EA6" w:rsidRDefault="007630EB" w14:paraId="3645DFE6" w14:textId="537A24EC">
      <w:pPr>
        <w:pStyle w:val="ListAlpha"/>
        <w:numPr>
          <w:ilvl w:val="0"/>
          <w:numId w:val="43"/>
        </w:numPr>
      </w:pPr>
      <w:r>
        <w:t xml:space="preserve">Click on </w:t>
      </w:r>
      <w:r w:rsidR="00DB1BF4">
        <w:t xml:space="preserve">the </w:t>
      </w:r>
      <w:r w:rsidRPr="00DB1BF4">
        <w:rPr>
          <w:b/>
        </w:rPr>
        <w:t xml:space="preserve">Search </w:t>
      </w:r>
      <w:proofErr w:type="gramStart"/>
      <w:r w:rsidRPr="00DB1BF4">
        <w:rPr>
          <w:b/>
        </w:rPr>
        <w:t>By</w:t>
      </w:r>
      <w:proofErr w:type="gramEnd"/>
      <w:r w:rsidRPr="00DB1BF4">
        <w:rPr>
          <w:b/>
        </w:rPr>
        <w:t xml:space="preserve"> Image Name</w:t>
      </w:r>
      <w:r>
        <w:t xml:space="preserve"> tab at the top of the application</w:t>
      </w:r>
      <w:r w:rsidR="00DB1BF4">
        <w:t>.</w:t>
      </w:r>
    </w:p>
    <w:p w:rsidR="00F32EA6" w:rsidP="00F32EA6" w:rsidRDefault="007630EB" w14:paraId="1C1C0524" w14:textId="73CCEC13">
      <w:pPr>
        <w:pStyle w:val="ListAlpha"/>
        <w:numPr>
          <w:ilvl w:val="0"/>
          <w:numId w:val="43"/>
        </w:numPr>
      </w:pPr>
      <w:r>
        <w:t xml:space="preserve">Enter the image name </w:t>
      </w:r>
      <w:r w:rsidR="00DB1BF4">
        <w:t xml:space="preserve">(or a part of it) </w:t>
      </w:r>
      <w:r>
        <w:t>as it appears in the file</w:t>
      </w:r>
      <w:r w:rsidR="00166F73">
        <w:t>name</w:t>
      </w:r>
      <w:r>
        <w:t xml:space="preserve"> for the image. Refer to the List of Accessible Imagery section at the end of this information sheet to </w:t>
      </w:r>
      <w:r w:rsidR="00DB1BF4">
        <w:t xml:space="preserve">find out how to </w:t>
      </w:r>
      <w:r>
        <w:t>view and save a list of all IWS imagery</w:t>
      </w:r>
      <w:r w:rsidR="00DB1BF4">
        <w:t xml:space="preserve"> accessible to you</w:t>
      </w:r>
      <w:r>
        <w:t>.</w:t>
      </w:r>
    </w:p>
    <w:p w:rsidR="00407E8E" w:rsidP="00DB1BF4" w:rsidRDefault="00DB1BF4" w14:paraId="6ACD1B8F" w14:textId="1A5378EE">
      <w:pPr>
        <w:pStyle w:val="ListAlpha"/>
        <w:numPr>
          <w:ilvl w:val="0"/>
          <w:numId w:val="43"/>
        </w:numPr>
      </w:pPr>
      <w:r>
        <w:t>Select an image from the drop-down list. This list will automatically populate as you type in the image name.</w:t>
      </w:r>
    </w:p>
    <w:p w:rsidR="00407E8E" w:rsidP="000F5EF9" w:rsidRDefault="00DB1BF4" w14:paraId="13216CAE" w14:textId="7D0E39CB">
      <w:pPr>
        <w:pStyle w:val="ListAlpha"/>
        <w:numPr>
          <w:ilvl w:val="0"/>
          <w:numId w:val="43"/>
        </w:numPr>
      </w:pPr>
      <w:r>
        <w:t>The selected image will now appear on the map.</w:t>
      </w:r>
    </w:p>
    <w:p w:rsidR="00DB1BF4" w:rsidP="00DB1BF4" w:rsidRDefault="00DB1BF4" w14:paraId="24CBCBFD" w14:textId="25CC2825">
      <w:pPr>
        <w:pStyle w:val="ListAlpha"/>
        <w:numPr>
          <w:ilvl w:val="0"/>
          <w:numId w:val="0"/>
        </w:numPr>
      </w:pPr>
      <w:r>
        <w:rPr>
          <w:noProof/>
        </w:rPr>
        <w:drawing>
          <wp:inline distT="0" distB="0" distL="0" distR="0" wp14:anchorId="488802B0" wp14:editId="166C0B08">
            <wp:extent cx="2945219" cy="2530157"/>
            <wp:effectExtent l="0" t="0" r="762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earchbyimagename.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51631" cy="2535666"/>
                    </a:xfrm>
                    <a:prstGeom prst="rect">
                      <a:avLst/>
                    </a:prstGeom>
                  </pic:spPr>
                </pic:pic>
              </a:graphicData>
            </a:graphic>
          </wp:inline>
        </w:drawing>
      </w:r>
    </w:p>
    <w:p w:rsidR="00A23DAC" w:rsidP="007101C6" w:rsidRDefault="00DB1BF4" w14:paraId="4D171297" w14:textId="00B8FACC">
      <w:pPr>
        <w:pStyle w:val="Heading2"/>
      </w:pPr>
      <w:r>
        <w:t>Searching for an image by map extent</w:t>
      </w:r>
    </w:p>
    <w:p w:rsidR="00A23DAC" w:rsidP="00407E8E" w:rsidRDefault="00DB1BF4" w14:paraId="09311795" w14:textId="6B447E2E">
      <w:pPr>
        <w:pStyle w:val="ListAlpha"/>
        <w:numPr>
          <w:ilvl w:val="0"/>
          <w:numId w:val="44"/>
        </w:numPr>
      </w:pPr>
      <w:r>
        <w:t xml:space="preserve">Click on the </w:t>
      </w:r>
      <w:r>
        <w:rPr>
          <w:b/>
        </w:rPr>
        <w:t xml:space="preserve">Search </w:t>
      </w:r>
      <w:proofErr w:type="gramStart"/>
      <w:r w:rsidR="00333D14">
        <w:rPr>
          <w:b/>
        </w:rPr>
        <w:t>By</w:t>
      </w:r>
      <w:proofErr w:type="gramEnd"/>
      <w:r w:rsidR="00333D14">
        <w:rPr>
          <w:b/>
        </w:rPr>
        <w:t xml:space="preserve"> Map Extent</w:t>
      </w:r>
      <w:r w:rsidR="00333D14">
        <w:t xml:space="preserve"> tab at the top of the application.</w:t>
      </w:r>
    </w:p>
    <w:p w:rsidR="00A23DAC" w:rsidP="007101C6" w:rsidRDefault="00333D14" w14:paraId="3B6251BF" w14:textId="43D8DDFD">
      <w:pPr>
        <w:pStyle w:val="ListAlpha"/>
        <w:numPr>
          <w:ilvl w:val="0"/>
          <w:numId w:val="43"/>
        </w:numPr>
      </w:pPr>
      <w:r>
        <w:t xml:space="preserve">Using the base map as a reference, zoom in (using the mouse wheel or by using the </w:t>
      </w:r>
      <w:r w:rsidRPr="00333D14">
        <w:rPr>
          <w:b/>
          <w:sz w:val="24"/>
          <w:szCs w:val="24"/>
        </w:rPr>
        <w:t>+/-</w:t>
      </w:r>
      <w:r>
        <w:t xml:space="preserve"> buttons) to your area of interest. </w:t>
      </w:r>
    </w:p>
    <w:p w:rsidR="003C7932" w:rsidP="00913EC8" w:rsidRDefault="00333D14" w14:paraId="034CF56A" w14:textId="77777777">
      <w:pPr>
        <w:pStyle w:val="ListAlpha"/>
        <w:numPr>
          <w:ilvl w:val="0"/>
          <w:numId w:val="43"/>
        </w:numPr>
      </w:pPr>
      <w:r>
        <w:t xml:space="preserve">As you zoom in, the drop-down list of images will be populated by those that cover all or part of the current extent of the map. </w:t>
      </w:r>
    </w:p>
    <w:p w:rsidR="004B1B25" w:rsidP="00913EC8" w:rsidRDefault="00333D14" w14:paraId="642E31D3" w14:textId="3E05E5C8">
      <w:pPr>
        <w:pStyle w:val="ListAlpha"/>
        <w:numPr>
          <w:ilvl w:val="0"/>
          <w:numId w:val="43"/>
        </w:numPr>
      </w:pPr>
      <w:r>
        <w:t xml:space="preserve">View an image by selecting it from the drop-down list. You can </w:t>
      </w:r>
      <w:r w:rsidR="004B1B25">
        <w:t xml:space="preserve">use the second drop-down list to the left to switch between aerial, ground-based, merged, satellite or thematic imagery. </w:t>
      </w:r>
    </w:p>
    <w:p w:rsidR="004B1B25" w:rsidP="004B1B25" w:rsidRDefault="004B1B25" w14:paraId="44B29AAA" w14:textId="1E2435DC">
      <w:pPr>
        <w:pStyle w:val="ListAlpha"/>
        <w:numPr>
          <w:ilvl w:val="0"/>
          <w:numId w:val="0"/>
        </w:numPr>
      </w:pPr>
      <w:r>
        <w:rPr>
          <w:noProof/>
        </w:rPr>
        <w:drawing>
          <wp:inline distT="0" distB="0" distL="0" distR="0" wp14:anchorId="6E32EC18" wp14:editId="47D4161C">
            <wp:extent cx="3149600" cy="169672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earchbymapextent.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49600" cy="1696720"/>
                    </a:xfrm>
                    <a:prstGeom prst="rect">
                      <a:avLst/>
                    </a:prstGeom>
                  </pic:spPr>
                </pic:pic>
              </a:graphicData>
            </a:graphic>
          </wp:inline>
        </w:drawing>
      </w:r>
    </w:p>
    <w:p w:rsidR="00A23DAC" w:rsidP="0018502D" w:rsidRDefault="004B1B25" w14:paraId="46E78132" w14:textId="70E54CB4">
      <w:pPr>
        <w:pStyle w:val="Heading2"/>
      </w:pPr>
      <w:r>
        <w:t>Search for an image using address or locality</w:t>
      </w:r>
    </w:p>
    <w:p w:rsidR="004B1B25" w:rsidP="004B1B25" w:rsidRDefault="004B1B25" w14:paraId="45AD2021" w14:textId="25843422">
      <w:pPr>
        <w:pStyle w:val="ListAlpha"/>
        <w:numPr>
          <w:ilvl w:val="0"/>
          <w:numId w:val="45"/>
        </w:numPr>
      </w:pPr>
      <w:r>
        <w:t>You can search for imagery using an address or locality name by using the search bar on the map.</w:t>
      </w:r>
    </w:p>
    <w:p w:rsidR="004B1B25" w:rsidP="004B1B25" w:rsidRDefault="004B1B25" w14:paraId="1DB67353" w14:textId="38E2F4E2">
      <w:pPr>
        <w:pStyle w:val="ListAlpha"/>
        <w:numPr>
          <w:ilvl w:val="0"/>
          <w:numId w:val="43"/>
        </w:numPr>
      </w:pPr>
      <w:r>
        <w:t xml:space="preserve">Entering an address/locality will centre the map at that location. You can also select the compass icon to the right of the search bar to automatically centre the map at your current location (if you give the site permission). </w:t>
      </w:r>
    </w:p>
    <w:p w:rsidR="004B1B25" w:rsidP="004B1B25" w:rsidRDefault="000F5EF9" w14:paraId="7B72E8C0" w14:textId="4D620673">
      <w:pPr>
        <w:pStyle w:val="ListAlpha"/>
        <w:numPr>
          <w:ilvl w:val="0"/>
          <w:numId w:val="43"/>
        </w:numPr>
      </w:pPr>
      <w:r>
        <w:t xml:space="preserve">You can then select imagery that covers that </w:t>
      </w:r>
      <w:proofErr w:type="gramStart"/>
      <w:r>
        <w:t>particular address/locality</w:t>
      </w:r>
      <w:proofErr w:type="gramEnd"/>
      <w:r w:rsidR="00166F73">
        <w:t xml:space="preserve"> by</w:t>
      </w:r>
      <w:r>
        <w:t xml:space="preserve"> using the </w:t>
      </w:r>
      <w:r w:rsidRPr="000F5EF9">
        <w:rPr>
          <w:b/>
        </w:rPr>
        <w:t xml:space="preserve">Search </w:t>
      </w:r>
      <w:proofErr w:type="gramStart"/>
      <w:r w:rsidRPr="000F5EF9">
        <w:rPr>
          <w:b/>
        </w:rPr>
        <w:t>By</w:t>
      </w:r>
      <w:proofErr w:type="gramEnd"/>
      <w:r w:rsidRPr="000F5EF9">
        <w:rPr>
          <w:b/>
        </w:rPr>
        <w:t xml:space="preserve"> Map Extent</w:t>
      </w:r>
      <w:r>
        <w:t xml:space="preserve"> tab.</w:t>
      </w:r>
    </w:p>
    <w:p w:rsidR="000F5EF9" w:rsidP="000F5EF9" w:rsidRDefault="000F5EF9" w14:paraId="40521801" w14:textId="2DE0E4DC">
      <w:pPr>
        <w:pStyle w:val="ListAlpha"/>
        <w:numPr>
          <w:ilvl w:val="0"/>
          <w:numId w:val="0"/>
        </w:numPr>
      </w:pPr>
      <w:r>
        <w:rPr>
          <w:noProof/>
        </w:rPr>
        <w:drawing>
          <wp:inline distT="0" distB="0" distL="0" distR="0" wp14:anchorId="27B89162" wp14:editId="0C1B828D">
            <wp:extent cx="3314928" cy="1637414"/>
            <wp:effectExtent l="0" t="0" r="0" b="127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WS_addresssearch.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319907" cy="1639874"/>
                    </a:xfrm>
                    <a:prstGeom prst="rect">
                      <a:avLst/>
                    </a:prstGeom>
                  </pic:spPr>
                </pic:pic>
              </a:graphicData>
            </a:graphic>
          </wp:inline>
        </w:drawing>
      </w:r>
    </w:p>
    <w:p w:rsidR="00166F73" w:rsidP="00166F73" w:rsidRDefault="00166F73" w14:paraId="195E02F0" w14:textId="77777777">
      <w:pPr>
        <w:pStyle w:val="Heading2"/>
        <w:numPr>
          <w:ilvl w:val="0"/>
          <w:numId w:val="0"/>
        </w:numPr>
      </w:pPr>
      <w:r>
        <w:rPr>
          <w:rFonts w:cs="Times New Roman"/>
          <w:b w:val="0"/>
          <w:bCs w:val="0"/>
          <w:iCs w:val="0"/>
          <w:lang w:eastAsia="en-US"/>
        </w:rPr>
        <w:br w:type="column"/>
      </w:r>
      <w:r>
        <w:t>List of Accessible Imagery</w:t>
      </w:r>
    </w:p>
    <w:p w:rsidR="00166F73" w:rsidP="00166F73" w:rsidRDefault="00166F73" w14:paraId="46A36EB4" w14:textId="7F7A1D75">
      <w:pPr>
        <w:pStyle w:val="BodyText"/>
      </w:pPr>
      <w:r>
        <w:t xml:space="preserve">It is possible to view and save a list of Image Web Server imagery </w:t>
      </w:r>
      <w:proofErr w:type="gramStart"/>
      <w:r>
        <w:t>in order to</w:t>
      </w:r>
      <w:proofErr w:type="gramEnd"/>
      <w:r>
        <w:t xml:space="preserve"> differentiate between all the imagery on the image web server and those that you have access to.</w:t>
      </w:r>
    </w:p>
    <w:p w:rsidR="00166F73" w:rsidP="00166F73" w:rsidRDefault="00166F73" w14:paraId="06DACE1B" w14:textId="77777777">
      <w:pPr>
        <w:pStyle w:val="BodyText"/>
      </w:pPr>
      <w:r>
        <w:t>a.</w:t>
      </w:r>
      <w:r>
        <w:tab/>
      </w:r>
      <w:r>
        <w:t xml:space="preserve">Go to the </w:t>
      </w:r>
      <w:hyperlink w:history="1" r:id="rId28">
        <w:r w:rsidRPr="006C1209">
          <w:rPr>
            <w:rStyle w:val="Hyperlink"/>
          </w:rPr>
          <w:t>Image Web Server Administration Interface</w:t>
        </w:r>
      </w:hyperlink>
      <w:r>
        <w:t xml:space="preserve"> (click Yes on the Security Alert pop-up)</w:t>
      </w:r>
    </w:p>
    <w:p w:rsidR="00166F73" w:rsidP="00166F73" w:rsidRDefault="00166F73" w14:paraId="132185B4" w14:textId="77777777">
      <w:pPr>
        <w:pStyle w:val="BodyText"/>
      </w:pPr>
      <w:r>
        <w:t>b.</w:t>
      </w:r>
      <w:r>
        <w:tab/>
      </w:r>
      <w:r>
        <w:t>Login using your IWS username and password</w:t>
      </w:r>
    </w:p>
    <w:p w:rsidR="00166F73" w:rsidP="00166F73" w:rsidRDefault="00166F73" w14:paraId="0812FE18" w14:textId="77777777">
      <w:pPr>
        <w:pStyle w:val="BodyText"/>
      </w:pPr>
      <w:r>
        <w:t>c.</w:t>
      </w:r>
      <w:r>
        <w:tab/>
      </w:r>
      <w:r>
        <w:t xml:space="preserve">Select the View Permissions menu option (top left of the page) </w:t>
      </w:r>
    </w:p>
    <w:p w:rsidR="00166F73" w:rsidP="00166F73" w:rsidRDefault="00166F73" w14:paraId="5BAA9EEE" w14:textId="77777777">
      <w:pPr>
        <w:pStyle w:val="BodyText"/>
      </w:pPr>
      <w:r>
        <w:t>d.</w:t>
      </w:r>
      <w:r>
        <w:tab/>
      </w:r>
      <w:r>
        <w:t>The result will be a page that displays a list of Users Images. This is a list of images that you have been granted access to (in accordance with your data license agreement).</w:t>
      </w:r>
    </w:p>
    <w:p w:rsidR="00166F73" w:rsidP="00166F73" w:rsidRDefault="00166F73" w14:paraId="3BA003DA" w14:textId="77777777">
      <w:pPr>
        <w:pStyle w:val="BodyText"/>
      </w:pPr>
      <w:r>
        <w:t>e.</w:t>
      </w:r>
      <w:r>
        <w:tab/>
      </w:r>
      <w:r>
        <w:t>Tick the “Include All Available Resources” box to list all the other images on the IWS which you do not have access to.</w:t>
      </w:r>
    </w:p>
    <w:p w:rsidR="00166F73" w:rsidP="00166F73" w:rsidRDefault="00166F73" w14:paraId="04C0918C" w14:textId="77777777">
      <w:pPr>
        <w:pStyle w:val="BodyText"/>
      </w:pPr>
      <w:r>
        <w:t>f.</w:t>
      </w:r>
      <w:r>
        <w:tab/>
      </w:r>
      <w:r>
        <w:t>Save the list in either TXT or PDF formats by selecting the appropriate button.</w:t>
      </w:r>
    </w:p>
    <w:p w:rsidR="00166F73" w:rsidP="00166F73" w:rsidRDefault="00166F73" w14:paraId="6A9C690B" w14:textId="61E1D9B2">
      <w:pPr>
        <w:pStyle w:val="BodyText"/>
      </w:pPr>
      <w:r>
        <w:t>g.</w:t>
      </w:r>
      <w:r>
        <w:tab/>
      </w:r>
      <w:r>
        <w:t xml:space="preserve">If you would like to purchase a license to view other images or if you think there is a discrepancy between your license agreement and what you have access to please contact the </w:t>
      </w:r>
      <w:hyperlink r:id="rId29">
        <w:r w:rsidRPr="6FB5A8D5">
          <w:rPr>
            <w:rStyle w:val="Hyperlink"/>
          </w:rPr>
          <w:t>GIS.helpdesk@de</w:t>
        </w:r>
        <w:r w:rsidRPr="6FB5A8D5" w:rsidR="34735F93">
          <w:rPr>
            <w:rStyle w:val="Hyperlink"/>
          </w:rPr>
          <w:t>eca</w:t>
        </w:r>
        <w:r w:rsidRPr="6FB5A8D5">
          <w:rPr>
            <w:rStyle w:val="Hyperlink"/>
          </w:rPr>
          <w:t>.vic.gov.au</w:t>
        </w:r>
      </w:hyperlink>
    </w:p>
    <w:p w:rsidR="00F34E54" w:rsidRDefault="00F34E54" w14:paraId="05AC1515" w14:textId="3B7319F8">
      <w:pPr>
        <w:rPr>
          <w:rFonts w:cs="Times New Roman"/>
          <w:lang w:eastAsia="en-US"/>
        </w:rPr>
      </w:pPr>
      <w:r>
        <w:rPr>
          <w:rFonts w:cs="Times New Roman"/>
          <w:b/>
          <w:bCs/>
          <w:iCs/>
          <w:lang w:eastAsia="en-US"/>
        </w:rPr>
        <w:br w:type="page"/>
      </w:r>
    </w:p>
    <w:p w:rsidR="00A23DAC" w:rsidP="0018502D" w:rsidRDefault="00A23DAC" w14:paraId="57E250DF" w14:textId="77777777">
      <w:pPr>
        <w:pStyle w:val="Heading2"/>
      </w:pPr>
      <w:r>
        <w:t>Username / Password</w:t>
      </w:r>
    </w:p>
    <w:p w:rsidR="00A23DAC" w:rsidP="0018502D" w:rsidRDefault="00A23DAC" w14:paraId="204555C1" w14:textId="68FDFE04">
      <w:pPr>
        <w:pStyle w:val="BodyText"/>
      </w:pPr>
      <w:r>
        <w:t xml:space="preserve">Viewing imagery via the Image Web Server requires a username and password. If you don’t have a username and password for the Image Web </w:t>
      </w:r>
      <w:proofErr w:type="gramStart"/>
      <w:r>
        <w:t>Server</w:t>
      </w:r>
      <w:proofErr w:type="gramEnd"/>
      <w:r>
        <w:t xml:space="preserve"> you will need to apply for one. Refer to the </w:t>
      </w:r>
      <w:hyperlink w:history="1" r:id="rId30">
        <w:r w:rsidRPr="0018502D">
          <w:rPr>
            <w:rStyle w:val="Hyperlink"/>
          </w:rPr>
          <w:t>Register a User</w:t>
        </w:r>
      </w:hyperlink>
      <w:r>
        <w:t xml:space="preserve"> information sheet for detailed instructions.</w:t>
      </w:r>
    </w:p>
    <w:p w:rsidR="00A23DAC" w:rsidP="0018502D" w:rsidRDefault="00A23DAC" w14:paraId="1EF77F51" w14:textId="77777777">
      <w:pPr>
        <w:pStyle w:val="Heading2"/>
      </w:pPr>
      <w:r>
        <w:t>Forgotten your Password?</w:t>
      </w:r>
    </w:p>
    <w:p w:rsidR="00A23DAC" w:rsidP="0018502D" w:rsidRDefault="00A23DAC" w14:paraId="17DC14BB" w14:textId="2C1959A7">
      <w:pPr>
        <w:pStyle w:val="BodyText"/>
      </w:pPr>
      <w:r>
        <w:t xml:space="preserve">Click here to </w:t>
      </w:r>
      <w:hyperlink w:history="1" r:id="rId31">
        <w:r w:rsidRPr="00A07D17">
          <w:rPr>
            <w:rStyle w:val="Hyperlink"/>
          </w:rPr>
          <w:t>reset your password</w:t>
        </w:r>
      </w:hyperlink>
      <w:r>
        <w:t>.</w:t>
      </w:r>
    </w:p>
    <w:p w:rsidRPr="00CA575D" w:rsidR="00A23DAC" w:rsidP="00CA575D" w:rsidRDefault="00A23DAC" w14:paraId="7113F64A" w14:textId="77777777">
      <w:pPr>
        <w:pStyle w:val="Heading2"/>
      </w:pPr>
      <w:r w:rsidRPr="00CA575D">
        <w:t>Image Web Server Contact Details</w:t>
      </w:r>
    </w:p>
    <w:p w:rsidR="00A85F67" w:rsidP="1F0329B5" w:rsidRDefault="00A85F67" w14:paraId="7ABA3880" w14:textId="1A25626A">
      <w:pPr>
        <w:pStyle w:val="BodyText"/>
        <w:suppressLineNumbers w:val="0"/>
        <w:bidi w:val="0"/>
        <w:spacing w:before="60" w:beforeAutospacing="off" w:after="120" w:afterAutospacing="off" w:line="240" w:lineRule="atLeast"/>
        <w:ind w:left="0" w:right="0"/>
        <w:jc w:val="left"/>
      </w:pPr>
      <w:r w:rsidR="00A85F67">
        <w:rPr/>
        <w:t xml:space="preserve">The </w:t>
      </w:r>
      <w:r w:rsidR="331F6B30">
        <w:rPr/>
        <w:t>Enterprise Spatial Services team</w:t>
      </w:r>
      <w:r w:rsidR="00A85F67">
        <w:rPr/>
        <w:t xml:space="preserve"> (DEECA) manages the IWS. Departmental users can address any feedback or queries to </w:t>
      </w:r>
      <w:hyperlink r:id="Rafc8d61e216949ac">
        <w:r w:rsidRPr="1F0329B5" w:rsidR="00A85F67">
          <w:rPr>
            <w:rStyle w:val="Hyperlink"/>
            <w:color w:val="0070C0"/>
          </w:rPr>
          <w:t>GIS Help Desk</w:t>
        </w:r>
      </w:hyperlink>
      <w:r w:rsidR="00A85F67">
        <w:rPr/>
        <w:t xml:space="preserve"> via the </w:t>
      </w:r>
      <w:hyperlink r:id="R387e26f9c13340f9">
        <w:r w:rsidRPr="1F0329B5" w:rsidR="00A85F67">
          <w:rPr>
            <w:rStyle w:val="Hyperlink"/>
            <w:color w:val="0070C0"/>
          </w:rPr>
          <w:t>DEECA Service Portal</w:t>
        </w:r>
      </w:hyperlink>
      <w:r w:rsidR="00A85F67">
        <w:rPr/>
        <w:t xml:space="preserve">. External users can provide feedback via the </w:t>
      </w:r>
      <w:hyperlink r:id="R4159f0d66f3448d3">
        <w:r w:rsidRPr="1F0329B5" w:rsidR="00A85F67">
          <w:rPr>
            <w:rStyle w:val="Hyperlink"/>
          </w:rPr>
          <w:t>GIS.Helpdesk@deeca.vic.gov.au</w:t>
        </w:r>
      </w:hyperlink>
      <w:r w:rsidR="00A85F67">
        <w:rPr/>
        <w:t xml:space="preserve"> email address.</w:t>
      </w:r>
    </w:p>
    <w:p w:rsidR="00A23DAC" w:rsidP="26EB87A7" w:rsidRDefault="00A23DAC" w14:paraId="25DC631B" w14:textId="03742FB1">
      <w:pPr>
        <w:pStyle w:val="BodyText"/>
      </w:pPr>
    </w:p>
    <w:p w:rsidR="00254A01" w:rsidP="00254A01" w:rsidRDefault="00254A01" w14:paraId="12D2BDC8" w14:textId="77777777">
      <w:pPr>
        <w:pStyle w:val="BodyText"/>
      </w:pPr>
    </w:p>
    <w:p w:rsidR="006B21BC" w:rsidP="00254A01" w:rsidRDefault="006B21BC" w14:paraId="39C75342" w14:textId="77777777">
      <w:pPr>
        <w:pStyle w:val="BodyText"/>
      </w:pPr>
    </w:p>
    <w:p w:rsidR="00254A01" w:rsidP="00254A01" w:rsidRDefault="00254A01" w14:paraId="5B4A5655" w14:textId="77777777">
      <w:pPr>
        <w:pStyle w:val="SmallBodyText"/>
      </w:pPr>
    </w:p>
    <w:tbl>
      <w:tblPr>
        <w:tblpPr w:leftFromText="181" w:rightFromText="181" w:topFromText="113" w:vertAnchor="page" w:horzAnchor="margin" w:tblpY="12023"/>
        <w:tblOverlap w:val="never"/>
        <w:tblW w:w="10205" w:type="dxa"/>
        <w:tblBorders>
          <w:top w:val="single" w:color="00B2A9" w:sz="2" w:space="0"/>
        </w:tblBorders>
        <w:tblLayout w:type="fixed"/>
        <w:tblCellMar>
          <w:top w:w="170" w:type="dxa"/>
          <w:left w:w="0" w:type="dxa"/>
          <w:right w:w="0" w:type="dxa"/>
        </w:tblCellMar>
        <w:tblLook w:val="01E0" w:firstRow="1" w:lastRow="1" w:firstColumn="1" w:lastColumn="1" w:noHBand="0" w:noVBand="0"/>
      </w:tblPr>
      <w:tblGrid>
        <w:gridCol w:w="5216"/>
        <w:gridCol w:w="4989"/>
      </w:tblGrid>
      <w:tr w:rsidR="00BE3D3F" w:rsidTr="00BE3D3F" w14:paraId="4935D87B" w14:textId="77777777">
        <w:trPr>
          <w:trHeight w:val="2608"/>
        </w:trPr>
        <w:tc>
          <w:tcPr>
            <w:tcW w:w="5216" w:type="dxa"/>
          </w:tcPr>
          <w:p w:rsidR="00BE3D3F" w:rsidP="00BE3D3F" w:rsidRDefault="00BE3D3F" w14:paraId="37EA05B0" w14:textId="77777777">
            <w:pPr>
              <w:pStyle w:val="SmallBodyText"/>
            </w:pPr>
            <w:r>
              <w:t xml:space="preserve">© </w:t>
            </w:r>
            <w:r w:rsidRPr="00405DE3">
              <w:t xml:space="preserve">The State of Victoria Department of Environment, Land, </w:t>
            </w:r>
            <w:r w:rsidRPr="00C255C2">
              <w:t>Water</w:t>
            </w:r>
            <w:r w:rsidRPr="00405DE3">
              <w:t xml:space="preserve"> and Planning </w:t>
            </w:r>
            <w:r>
              <w:fldChar w:fldCharType="begin"/>
            </w:r>
            <w:r>
              <w:instrText xml:space="preserve"> DATE  \@ "yyyy" \* MERGEFORMAT </w:instrText>
            </w:r>
            <w:r>
              <w:fldChar w:fldCharType="separate"/>
            </w:r>
            <w:r>
              <w:rPr>
                <w:noProof/>
              </w:rPr>
              <w:t>2026</w:t>
            </w:r>
            <w:r>
              <w:fldChar w:fldCharType="end"/>
            </w:r>
          </w:p>
          <w:p w:rsidR="00BE3D3F" w:rsidP="00BE3D3F" w:rsidRDefault="00BE3D3F" w14:paraId="27E90E26" w14:textId="77777777">
            <w:pPr>
              <w:pStyle w:val="SmallBodyText"/>
            </w:pPr>
            <w:r>
              <w:rPr>
                <w:noProof/>
              </w:rPr>
              <w:drawing>
                <wp:anchor distT="0" distB="0" distL="114300" distR="36195" simplePos="0" relativeHeight="251660289" behindDoc="0" locked="1" layoutInCell="1" allowOverlap="1" wp14:anchorId="31BEB13D" wp14:editId="7BA240BB">
                  <wp:simplePos x="0" y="0"/>
                  <wp:positionH relativeFrom="column">
                    <wp:posOffset>0</wp:posOffset>
                  </wp:positionH>
                  <wp:positionV relativeFrom="paragraph">
                    <wp:posOffset>28575</wp:posOffset>
                  </wp:positionV>
                  <wp:extent cx="658800" cy="237600"/>
                  <wp:effectExtent l="0" t="0" r="8255" b="0"/>
                  <wp:wrapSquare wrapText="bothSides"/>
                  <wp:docPr id="3" name="Picture 3"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35">
                            <a:extLst>
                              <a:ext uri="{28A0092B-C50C-407E-A947-70E740481C1C}">
                                <a14:useLocalDpi xmlns:a14="http://schemas.microsoft.com/office/drawing/2010/main" val="0"/>
                              </a:ext>
                            </a:extLst>
                          </a:blip>
                          <a:stretch>
                            <a:fillRect/>
                          </a:stretch>
                        </pic:blipFill>
                        <pic:spPr>
                          <a:xfrm>
                            <a:off x="0" y="0"/>
                            <a:ext cx="658800" cy="237600"/>
                          </a:xfrm>
                          <a:prstGeom prst="rect">
                            <a:avLst/>
                          </a:prstGeom>
                        </pic:spPr>
                      </pic:pic>
                    </a:graphicData>
                  </a:graphic>
                  <wp14:sizeRelH relativeFrom="page">
                    <wp14:pctWidth>0</wp14:pctWidth>
                  </wp14:sizeRelH>
                  <wp14:sizeRelV relativeFrom="page">
                    <wp14:pctHeight>0</wp14:pctHeight>
                  </wp14:sizeRelV>
                </wp:anchor>
              </w:drawing>
            </w:r>
            <w:bookmarkStart w:name="_ImprintPageOne" w:id="1"/>
            <w:bookmarkEnd w:id="1"/>
            <w:r w:rsidRPr="00405DE3">
              <w:t xml:space="preserve">This work is licensed under a Creative Commons Attribution 4.0 International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(DEECA) logo. To view a </w:t>
            </w:r>
            <w:r w:rsidRPr="00C255C2">
              <w:t>copy</w:t>
            </w:r>
            <w:r w:rsidRPr="00405DE3">
              <w:t xml:space="preserve"> of this licence, visit http://creativecommons.org/licenses/by/4.0/ </w:t>
            </w:r>
          </w:p>
          <w:p w:rsidR="00BE3D3F" w:rsidP="00BE3D3F" w:rsidRDefault="00BE3D3F" w14:paraId="32D0A025" w14:textId="77777777">
            <w:pPr>
              <w:pStyle w:val="SmallBodyText"/>
            </w:pPr>
          </w:p>
          <w:p w:rsidR="00BE3D3F" w:rsidP="00BE3D3F" w:rsidRDefault="00BE3D3F" w14:paraId="089C8B34" w14:textId="77777777">
            <w:pPr>
              <w:pStyle w:val="SmallBodyText"/>
            </w:pPr>
          </w:p>
          <w:p w:rsidRPr="008F559C" w:rsidR="00BE3D3F" w:rsidP="00BE3D3F" w:rsidRDefault="00BE3D3F" w14:paraId="7895029C" w14:textId="77777777">
            <w:pPr>
              <w:pStyle w:val="SmallHeading"/>
            </w:pPr>
            <w:r w:rsidRPr="00C255C2">
              <w:t>Disclaimer</w:t>
            </w:r>
          </w:p>
          <w:p w:rsidR="00BE3D3F" w:rsidP="00BE3D3F" w:rsidRDefault="00BE3D3F" w14:paraId="079207C5" w14:textId="77777777">
            <w:pPr>
              <w:pStyle w:val="SmallBodyText"/>
            </w:pPr>
            <w:r w:rsidRPr="00405DE3">
              <w:t xml:space="preserve">This publication may be of assistance to you but the State of Victoria and its employees do not guarantee that </w:t>
            </w:r>
            <w:r w:rsidRPr="00C255C2">
              <w:t>the</w:t>
            </w:r>
            <w:r w:rsidRPr="00405DE3">
              <w:t xml:space="preserve"> publication is without flaw of any kind or is wholly appropriate for your particular purposes and therefore disclaims all </w:t>
            </w:r>
            <w:r w:rsidRPr="00C255C2">
              <w:t>liability</w:t>
            </w:r>
            <w:r w:rsidRPr="00405DE3">
              <w:t xml:space="preserve"> for </w:t>
            </w:r>
            <w:r w:rsidRPr="00C255C2">
              <w:t>any</w:t>
            </w:r>
            <w:r w:rsidRPr="00405DE3">
              <w:t xml:space="preserve"> error, loss or other consequence which may arise from you relying on any information in this publication.</w:t>
            </w:r>
          </w:p>
        </w:tc>
        <w:tc>
          <w:tcPr>
            <w:tcW w:w="4989" w:type="dxa"/>
          </w:tcPr>
          <w:p w:rsidRPr="00E97294" w:rsidR="00BE3D3F" w:rsidP="00BE3D3F" w:rsidRDefault="00BE3D3F" w14:paraId="0840D607" w14:textId="77777777">
            <w:pPr>
              <w:pStyle w:val="xAccessibilityHeading"/>
            </w:pPr>
            <w:bookmarkStart w:name="_Accessibility" w:id="2"/>
            <w:bookmarkEnd w:id="2"/>
            <w:r w:rsidRPr="00E97294">
              <w:t>Accessibility</w:t>
            </w:r>
          </w:p>
          <w:p w:rsidR="00BE3D3F" w:rsidP="00BE3D3F" w:rsidRDefault="00BE3D3F" w14:paraId="3A5F8CA1" w14:textId="77777777">
            <w:pPr>
              <w:pStyle w:val="xAccessibilityText"/>
            </w:pPr>
            <w:r>
              <w:t xml:space="preserve">If you would like to receive this publication in an alternative format, please telephone the DEECA Customer Service Centre on 136186, email </w:t>
            </w:r>
            <w:hyperlink r:id="rId36">
              <w:r>
                <w:t>customer.service@deeca.vic.gov.au</w:t>
              </w:r>
            </w:hyperlink>
            <w:r>
              <w:t xml:space="preserve">, or via the National Relay Service on 133 677 </w:t>
            </w:r>
            <w:hyperlink r:id="rId37">
              <w:r>
                <w:t>www.relayservice.com.au</w:t>
              </w:r>
            </w:hyperlink>
            <w:r>
              <w:t xml:space="preserve">. This document is also available on the internet at </w:t>
            </w:r>
            <w:hyperlink r:id="rId38">
              <w:r>
                <w:t>www.deeca.vic.gov.au</w:t>
              </w:r>
            </w:hyperlink>
            <w:r>
              <w:t xml:space="preserve">. </w:t>
            </w:r>
          </w:p>
          <w:p w:rsidR="00BE3D3F" w:rsidP="00BE3D3F" w:rsidRDefault="00BE3D3F" w14:paraId="7EA2DE44" w14:textId="77777777">
            <w:pPr>
              <w:pStyle w:val="SmallBodyText"/>
            </w:pPr>
          </w:p>
        </w:tc>
      </w:tr>
    </w:tbl>
    <w:p w:rsidR="006E1C8D" w:rsidP="005D0B1C" w:rsidRDefault="006E1C8D" w14:paraId="4DDEDE88" w14:textId="77777777">
      <w:pPr>
        <w:pStyle w:val="BodyText"/>
      </w:pPr>
    </w:p>
    <w:sectPr w:rsidR="006E1C8D" w:rsidSect="00BE3D3F">
      <w:type w:val="continuous"/>
      <w:pgSz w:w="11907" w:h="16840" w:orient="portrait" w:code="9"/>
      <w:pgMar w:top="1560" w:right="851" w:bottom="1758" w:left="851" w:header="284" w:footer="284" w:gutter="0"/>
      <w:cols w:space="284" w:num="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7021F" w:rsidRDefault="0097021F" w14:paraId="6DFE97A1" w14:textId="77777777">
      <w:r>
        <w:separator/>
      </w:r>
    </w:p>
    <w:p w:rsidR="0097021F" w:rsidRDefault="0097021F" w14:paraId="5B0BF219" w14:textId="77777777"/>
    <w:p w:rsidR="0097021F" w:rsidRDefault="0097021F" w14:paraId="74539799" w14:textId="77777777"/>
  </w:endnote>
  <w:endnote w:type="continuationSeparator" w:id="0">
    <w:p w:rsidR="0097021F" w:rsidRDefault="0097021F" w14:paraId="010CBE26" w14:textId="77777777">
      <w:r>
        <w:continuationSeparator/>
      </w:r>
    </w:p>
    <w:p w:rsidR="0097021F" w:rsidRDefault="0097021F" w14:paraId="60E761EA" w14:textId="77777777"/>
    <w:p w:rsidR="0097021F" w:rsidRDefault="0097021F" w14:paraId="27A42AFF" w14:textId="77777777"/>
  </w:endnote>
  <w:endnote w:type="continuationNotice" w:id="1">
    <w:p w:rsidR="0097021F" w:rsidRDefault="0097021F" w14:paraId="384F36E0"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gLiU">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0F5EF9" w:rsidP="00E97294" w:rsidRDefault="0038756F" w14:paraId="282F9A78" w14:textId="44238243">
    <w:pPr>
      <w:pStyle w:val="FooterEven"/>
    </w:pPr>
    <w:r>
      <w:rPr>
        <w:noProof/>
      </w:rPr>
      <mc:AlternateContent>
        <mc:Choice Requires="wps">
          <w:drawing>
            <wp:anchor distT="0" distB="0" distL="114300" distR="114300" simplePos="0" relativeHeight="251658255" behindDoc="0" locked="0" layoutInCell="0" allowOverlap="1" wp14:anchorId="21491D95" wp14:editId="1433728D">
              <wp:simplePos x="0" y="0"/>
              <wp:positionH relativeFrom="page">
                <wp:posOffset>0</wp:posOffset>
              </wp:positionH>
              <wp:positionV relativeFrom="page">
                <wp:posOffset>10229215</wp:posOffset>
              </wp:positionV>
              <wp:extent cx="7560945" cy="273050"/>
              <wp:effectExtent l="0" t="0" r="0" b="12700"/>
              <wp:wrapNone/>
              <wp:docPr id="18" name="MSIPCMace54eaf8da42639379f5f9e" descr="{&quot;HashCode&quot;:-1264680268,&quot;Height&quot;:842.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38756F" w:rsidR="0038756F" w:rsidP="0038756F" w:rsidRDefault="0038756F" w14:paraId="4F5B81F2" w14:textId="082AAD7C">
                          <w:pPr>
                            <w:jc w:val="center"/>
                            <w:rPr>
                              <w:rFonts w:ascii="Calibri" w:hAnsi="Calibri" w:cs="Calibri"/>
                              <w:color w:val="000000"/>
                              <w:sz w:val="24"/>
                            </w:rPr>
                          </w:pPr>
                          <w:r w:rsidRPr="0038756F">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w14:anchorId="2BB16DCD">
            <v:shapetype id="_x0000_t202" coordsize="21600,21600" o:spt="202" path="m,l,21600r21600,l21600,xe" w14:anchorId="21491D95">
              <v:stroke joinstyle="miter"/>
              <v:path gradientshapeok="t" o:connecttype="rect"/>
            </v:shapetype>
            <v:shape id="MSIPCMace54eaf8da42639379f5f9e" style="position:absolute;margin-left:0;margin-top:805.45pt;width:595.35pt;height:21.5pt;z-index:251658255;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2.0,&quot;Width&quot;:595.0,&quot;Placement&quot;:&quot;Footer&quot;,&quot;Index&quot;:&quot;OddAndEven&quot;,&quot;Section&quot;:1,&quot;Top&quot;:0.0,&quot;Left&quot;:0.0}" o:spid="_x0000_s1028"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ACYmz6GAIAACsEAAAOAAAAAAAAAAAAAAAAAC4CAABkcnMvZTJvRG9jLnhtbFBLAQItABQA&#10;BgAIAAAAIQARcqd+3wAAAAsBAAAPAAAAAAAAAAAAAAAAAHIEAABkcnMvZG93bnJldi54bWxQSwUG&#10;AAAAAAQABADzAAAAfgUAAAAA&#10;">
              <v:textbox inset=",0,,0">
                <w:txbxContent>
                  <w:p w:rsidRPr="0038756F" w:rsidR="0038756F" w:rsidP="0038756F" w:rsidRDefault="0038756F" w14:paraId="09E77742" w14:textId="082AAD7C">
                    <w:pPr>
                      <w:jc w:val="center"/>
                      <w:rPr>
                        <w:rFonts w:ascii="Calibri" w:hAnsi="Calibri" w:cs="Calibri"/>
                        <w:color w:val="000000"/>
                        <w:sz w:val="24"/>
                      </w:rPr>
                    </w:pPr>
                    <w:r w:rsidRPr="0038756F">
                      <w:rPr>
                        <w:rFonts w:ascii="Calibri" w:hAnsi="Calibri" w:cs="Calibri"/>
                        <w:color w:val="000000"/>
                        <w:sz w:val="24"/>
                      </w:rPr>
                      <w:t>OFFICIAL</w:t>
                    </w:r>
                  </w:p>
                </w:txbxContent>
              </v:textbox>
              <w10:wrap anchorx="page" anchory="page"/>
            </v:shape>
          </w:pict>
        </mc:Fallback>
      </mc:AlternateContent>
    </w:r>
    <w:r w:rsidR="000F5EF9">
      <w:t xml:space="preserve">Page </w:t>
    </w:r>
    <w:r w:rsidR="000F5EF9">
      <w:fldChar w:fldCharType="begin"/>
    </w:r>
    <w:r w:rsidR="000F5EF9">
      <w:instrText xml:space="preserve"> PAGE   \* MERGEFORMAT </w:instrText>
    </w:r>
    <w:r w:rsidR="000F5EF9">
      <w:fldChar w:fldCharType="separate"/>
    </w:r>
    <w:r w:rsidR="000F5EF9">
      <w:rPr>
        <w:noProof/>
      </w:rPr>
      <w:t>2</w:t>
    </w:r>
    <w:r w:rsidR="000F5EF9">
      <w:fldChar w:fldCharType="end"/>
    </w:r>
    <w:r w:rsidR="000F5EF9">
      <w:t xml:space="preserve"> of </w:t>
    </w:r>
    <w:r>
      <w:fldChar w:fldCharType="begin"/>
    </w:r>
    <w:r>
      <w:instrText> NUMPAGES   \* MERGEFORMAT </w:instrText>
    </w:r>
    <w:r>
      <w:fldChar w:fldCharType="separate"/>
    </w:r>
    <w:r w:rsidR="000F5EF9">
      <w:rPr>
        <w:noProof/>
      </w:rPr>
      <w:t>3</w:t>
    </w:r>
    <w:r>
      <w:fldChar w:fldCharType="end"/>
    </w:r>
  </w:p>
  <w:p w:rsidRPr="00B5221E" w:rsidR="000F5EF9" w:rsidP="00E97294" w:rsidRDefault="000F5EF9" w14:paraId="4545B8E6" w14:textId="53CD6577">
    <w:pPr>
      <w:pStyle w:val="FooterEven"/>
    </w:pPr>
    <w:r>
      <w:t xml:space="preserve">ECM File </w:t>
    </w:r>
    <w:proofErr w:type="gramStart"/>
    <w:r>
      <w:t>name :</w:t>
    </w:r>
    <w:proofErr w:type="gramEnd"/>
    <w:r w:rsidR="000829C8">
      <w:t xml:space="preserve"> </w:t>
    </w:r>
    <w:r w:rsidR="008D3E3E">
      <w:t>IWS_Viewer.docx</w:t>
    </w:r>
    <w:r>
      <w:t xml:space="preserve"> </w:t>
    </w:r>
    <w:r w:rsidRPr="00D55628">
      <w:rPr>
        <w:noProof/>
      </w:rPr>
      <mc:AlternateContent>
        <mc:Choice Requires="wps">
          <w:drawing>
            <wp:anchor distT="0" distB="0" distL="114300" distR="114300" simplePos="0" relativeHeight="251658243" behindDoc="1" locked="1" layoutInCell="1" allowOverlap="1" wp14:anchorId="121BB204" wp14:editId="4B88EBFD">
              <wp:simplePos x="0" y="0"/>
              <wp:positionH relativeFrom="page">
                <wp:align>center</wp:align>
              </wp:positionH>
              <wp:positionV relativeFrom="page">
                <wp:align>center</wp:align>
              </wp:positionV>
              <wp:extent cx="7560000" cy="1796400"/>
              <wp:effectExtent l="0" t="0" r="0" b="0"/>
              <wp:wrapNone/>
              <wp:docPr id="6"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01226A" w:rsidR="000F5EF9" w:rsidP="00DF21D2" w:rsidRDefault="000F5EF9" w14:paraId="490693BC" w14:textId="77777777">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3387770">
            <v:shape id="Text Box 224" style="position:absolute;margin-left:0;margin-top:0;width:595.3pt;height:141.45pt;z-index:-251658237;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alt="Title: Background Watermark Image"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pj+QmuQBAACpAwAADgAAAAAAAAAAAAAAAAAuAgAAZHJzL2Uyb0RvYy54bWxQSwECLQAU&#10;AAYACAAAACEANMVEztsAAAAGAQAADwAAAAAAAAAAAAAAAAA+BAAAZHJzL2Rvd25yZXYueG1sUEsF&#10;BgAAAAAEAAQA8wAAAEYFAAAAAA==&#10;" w14:anchorId="121BB204">
              <v:textbox>
                <w:txbxContent>
                  <w:p w:rsidRPr="0001226A" w:rsidR="000F5EF9" w:rsidP="00DF21D2" w:rsidRDefault="000F5EF9" w14:paraId="270676B1" w14:textId="77777777">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F5EF9" w:rsidP="00213C82" w:rsidRDefault="00BE3D3F" w14:paraId="6C9F141E" w14:textId="396B60F6">
    <w:pPr>
      <w:pStyle w:val="Footer"/>
    </w:pPr>
    <w:r>
      <w:rPr>
        <w:noProof/>
      </w:rPr>
      <w:drawing>
        <wp:anchor distT="0" distB="0" distL="114300" distR="114300" simplePos="0" relativeHeight="251652608" behindDoc="0" locked="0" layoutInCell="1" allowOverlap="1" wp14:anchorId="1F04A74B" wp14:editId="41D4AC7C">
          <wp:simplePos x="0" y="0"/>
          <wp:positionH relativeFrom="column">
            <wp:posOffset>4595495</wp:posOffset>
          </wp:positionH>
          <wp:positionV relativeFrom="paragraph">
            <wp:posOffset>-579106</wp:posOffset>
          </wp:positionV>
          <wp:extent cx="1876425" cy="480016"/>
          <wp:effectExtent l="0" t="0" r="0" b="0"/>
          <wp:wrapNone/>
          <wp:docPr id="19014695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823983" name="Picture 544823983"/>
                  <pic:cNvPicPr/>
                </pic:nvPicPr>
                <pic:blipFill>
                  <a:blip r:embed="rId1">
                    <a:extLst>
                      <a:ext uri="{28A0092B-C50C-407E-A947-70E740481C1C}">
                        <a14:useLocalDpi xmlns:a14="http://schemas.microsoft.com/office/drawing/2010/main"/>
                      </a:ext>
                    </a:extLst>
                  </a:blip>
                  <a:stretch>
                    <a:fillRect/>
                  </a:stretch>
                </pic:blipFill>
                <pic:spPr>
                  <a:xfrm>
                    <a:off x="0" y="0"/>
                    <a:ext cx="1876425" cy="480016"/>
                  </a:xfrm>
                  <a:prstGeom prst="rect">
                    <a:avLst/>
                  </a:prstGeom>
                </pic:spPr>
              </pic:pic>
            </a:graphicData>
          </a:graphic>
          <wp14:sizeRelH relativeFrom="page">
            <wp14:pctWidth>0</wp14:pctWidth>
          </wp14:sizeRelH>
          <wp14:sizeRelV relativeFrom="page">
            <wp14:pctHeight>0</wp14:pctHeight>
          </wp14:sizeRelV>
        </wp:anchor>
      </w:drawing>
    </w:r>
    <w:r w:rsidR="0038756F">
      <w:rPr>
        <w:noProof/>
      </w:rPr>
      <mc:AlternateContent>
        <mc:Choice Requires="wps">
          <w:drawing>
            <wp:anchor distT="0" distB="0" distL="114300" distR="114300" simplePos="0" relativeHeight="251658254" behindDoc="0" locked="0" layoutInCell="0" allowOverlap="1" wp14:anchorId="447C73E2" wp14:editId="435A4593">
              <wp:simplePos x="0" y="0"/>
              <wp:positionH relativeFrom="page">
                <wp:posOffset>0</wp:posOffset>
              </wp:positionH>
              <wp:positionV relativeFrom="page">
                <wp:posOffset>10229215</wp:posOffset>
              </wp:positionV>
              <wp:extent cx="7560945" cy="273050"/>
              <wp:effectExtent l="0" t="0" r="0" b="12700"/>
              <wp:wrapNone/>
              <wp:docPr id="15" name="MSIPCM186849f3b5575b6866ffe489" descr="{&quot;HashCode&quot;:-1264680268,&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38756F" w:rsidR="0038756F" w:rsidP="0038756F" w:rsidRDefault="0038756F" w14:paraId="171CD4F1" w14:textId="2D6928E2">
                          <w:pPr>
                            <w:jc w:val="center"/>
                            <w:rPr>
                              <w:rFonts w:ascii="Calibri" w:hAnsi="Calibri" w:cs="Calibri"/>
                              <w:color w:val="000000"/>
                              <w:sz w:val="24"/>
                            </w:rPr>
                          </w:pPr>
                          <w:r w:rsidRPr="0038756F">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w14:anchorId="71F7F9B6">
            <v:shapetype id="_x0000_t202" coordsize="21600,21600" o:spt="202" path="m,l,21600r21600,l21600,xe" w14:anchorId="447C73E2">
              <v:stroke joinstyle="miter"/>
              <v:path gradientshapeok="t" o:connecttype="rect"/>
            </v:shapetype>
            <v:shape id="MSIPCM186849f3b5575b6866ffe489" style="position:absolute;margin-left:0;margin-top:805.45pt;width:595.35pt;height:21.5pt;z-index:251658254;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2.0,&quot;Width&quot;:595.0,&quot;Placement&quot;:&quot;Footer&quot;,&quot;Index&quot;:&quot;Primary&quot;,&quot;Section&quot;:1,&quot;Top&quot;:0.0,&quot;Left&quot;:0.0}" o:spid="_x0000_s1030"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ot/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k6HPbZQHXE9Bz3z3vK1whke&#10;mA/PzCHVuBHKNzzhITVgLzhZlNTgfv7NH/ORAYxS0qJ0Sup/7JkTlOhvBrm5GU+nUWvpBw331rsd&#10;vGbf3AGqcowPxPJkxtygB1M6aF5R3avYDUPMcOxZ0u1g3oVeyPg6uFitUhKqyrLwYDaWx9IRs4js&#10;S/fKnD3BH5C4RxjExYp3LPS5PdqrfQCpEkUR3x7NE+yoyMTc6fVEyb/9T1mXN778BQ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CgTot/GAIAACsEAAAOAAAAAAAAAAAAAAAAAC4CAABkcnMvZTJvRG9jLnhtbFBLAQItABQA&#10;BgAIAAAAIQARcqd+3wAAAAsBAAAPAAAAAAAAAAAAAAAAAHIEAABkcnMvZG93bnJldi54bWxQSwUG&#10;AAAAAAQABADzAAAAfgUAAAAA&#10;">
              <v:textbox inset=",0,,0">
                <w:txbxContent>
                  <w:p w:rsidRPr="0038756F" w:rsidR="0038756F" w:rsidP="0038756F" w:rsidRDefault="0038756F" w14:paraId="08CE8BEA" w14:textId="2D6928E2">
                    <w:pPr>
                      <w:jc w:val="center"/>
                      <w:rPr>
                        <w:rFonts w:ascii="Calibri" w:hAnsi="Calibri" w:cs="Calibri"/>
                        <w:color w:val="000000"/>
                        <w:sz w:val="24"/>
                      </w:rPr>
                    </w:pPr>
                    <w:r w:rsidRPr="0038756F">
                      <w:rPr>
                        <w:rFonts w:ascii="Calibri" w:hAnsi="Calibri" w:cs="Calibri"/>
                        <w:color w:val="000000"/>
                        <w:sz w:val="24"/>
                      </w:rPr>
                      <w:t>OFFICIAL</w:t>
                    </w:r>
                  </w:p>
                </w:txbxContent>
              </v:textbox>
              <w10:wrap anchorx="page" anchory="page"/>
            </v:shape>
          </w:pict>
        </mc:Fallback>
      </mc:AlternateContent>
    </w:r>
    <w:r w:rsidR="000F5EF9">
      <w:rPr>
        <w:noProof/>
      </w:rPr>
      <mc:AlternateContent>
        <mc:Choice Requires="wps">
          <w:drawing>
            <wp:anchor distT="45720" distB="45720" distL="114300" distR="114300" simplePos="0" relativeHeight="251658253" behindDoc="0" locked="0" layoutInCell="1" allowOverlap="1" wp14:anchorId="60654804" wp14:editId="142414F6">
              <wp:simplePos x="0" y="0"/>
              <wp:positionH relativeFrom="column">
                <wp:posOffset>13970</wp:posOffset>
              </wp:positionH>
              <wp:positionV relativeFrom="paragraph">
                <wp:posOffset>-172720</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8D3E3E" w:rsidP="008D3E3E" w:rsidRDefault="008D3E3E" w14:paraId="1E87EE31" w14:textId="77777777">
                          <w:pPr>
                            <w:pStyle w:val="FooterEven"/>
                          </w:pPr>
                          <w:r>
                            <w:t xml:space="preserve">Page </w:t>
                          </w:r>
                          <w:r>
                            <w:fldChar w:fldCharType="begin"/>
                          </w:r>
                          <w:r>
                            <w:instrText xml:space="preserve"> PAGE   \* MERGEFORMAT </w:instrText>
                          </w:r>
                          <w:r>
                            <w:fldChar w:fldCharType="separate"/>
                          </w:r>
                          <w:r>
                            <w:t>4</w:t>
                          </w:r>
                          <w:r>
                            <w:fldChar w:fldCharType="end"/>
                          </w:r>
                          <w:r>
                            <w:t xml:space="preserve"> of </w:t>
                          </w:r>
                          <w:r>
                            <w:fldChar w:fldCharType="begin"/>
                          </w:r>
                          <w:r>
                            <w:instrText> NUMPAGES   \* MERGEFORMAT </w:instrText>
                          </w:r>
                          <w:r>
                            <w:fldChar w:fldCharType="separate"/>
                          </w:r>
                          <w:r>
                            <w:t>4</w:t>
                          </w:r>
                          <w:r>
                            <w:fldChar w:fldCharType="end"/>
                          </w:r>
                        </w:p>
                        <w:p w:rsidRPr="00591AF5" w:rsidR="000F5EF9" w:rsidP="008D3E3E" w:rsidRDefault="000F5EF9" w14:paraId="5D48552A" w14:textId="4974945A">
                          <w:pPr>
                            <w:rPr>
                              <w:sz w:val="16"/>
                              <w:szCs w:val="16"/>
                            </w:rPr>
                          </w:pPr>
                          <w:r w:rsidRPr="00591AF5">
                            <w:rPr>
                              <w:sz w:val="16"/>
                              <w:szCs w:val="16"/>
                            </w:rPr>
                            <w:t xml:space="preserve">ECM File </w:t>
                          </w:r>
                          <w:proofErr w:type="gramStart"/>
                          <w:r w:rsidRPr="00591AF5">
                            <w:rPr>
                              <w:sz w:val="16"/>
                              <w:szCs w:val="16"/>
                            </w:rPr>
                            <w:t>name :</w:t>
                          </w:r>
                          <w:proofErr w:type="gramEnd"/>
                          <w:r w:rsidRPr="00591AF5">
                            <w:rPr>
                              <w:sz w:val="16"/>
                              <w:szCs w:val="16"/>
                            </w:rPr>
                            <w:t xml:space="preserve"> </w:t>
                          </w:r>
                          <w:r w:rsidR="008D3E3E">
                            <w:rPr>
                              <w:sz w:val="16"/>
                              <w:szCs w:val="16"/>
                            </w:rPr>
                            <w:t>IWS_Viewer.docx</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w14:anchorId="1394E71B">
            <v:shape id="Text Box 2" style="position:absolute;margin-left:1.1pt;margin-top:-13.6pt;width:185.9pt;height:110.6pt;z-index:251658253;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spid="_x0000_s103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xPAEw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" w14:anchorId="60654804">
              <v:textbox style="mso-fit-shape-to-text:t">
                <w:txbxContent>
                  <w:p w:rsidR="008D3E3E" w:rsidP="008D3E3E" w:rsidRDefault="008D3E3E" w14:paraId="24574527" w14:textId="77777777">
                    <w:pPr>
                      <w:pStyle w:val="FooterEven"/>
                    </w:pPr>
                    <w:r>
                      <w:t xml:space="preserve">Page </w:t>
                    </w:r>
                    <w:r>
                      <w:fldChar w:fldCharType="begin"/>
                    </w:r>
                    <w:r>
                      <w:instrText xml:space="preserve"> PAGE   \* MERGEFORMAT </w:instrText>
                    </w:r>
                    <w:r>
                      <w:fldChar w:fldCharType="separate"/>
                    </w:r>
                    <w:r>
                      <w:t>4</w:t>
                    </w:r>
                    <w:r>
                      <w:fldChar w:fldCharType="end"/>
                    </w:r>
                    <w:r>
                      <w:t xml:space="preserve"> of </w:t>
                    </w:r>
                    <w:r>
                      <w:fldChar w:fldCharType="begin"/>
                    </w:r>
                    <w:r>
                      <w:instrText> NUMPAGES   \* MERGEFORMAT </w:instrText>
                    </w:r>
                    <w:r>
                      <w:fldChar w:fldCharType="separate"/>
                    </w:r>
                    <w:r>
                      <w:t>4</w:t>
                    </w:r>
                    <w:r>
                      <w:fldChar w:fldCharType="end"/>
                    </w:r>
                  </w:p>
                  <w:p w:rsidRPr="00591AF5" w:rsidR="000F5EF9" w:rsidP="008D3E3E" w:rsidRDefault="000F5EF9" w14:paraId="53F13834" w14:textId="4974945A">
                    <w:pPr>
                      <w:rPr>
                        <w:sz w:val="16"/>
                        <w:szCs w:val="16"/>
                      </w:rPr>
                    </w:pPr>
                    <w:r w:rsidRPr="00591AF5">
                      <w:rPr>
                        <w:sz w:val="16"/>
                        <w:szCs w:val="16"/>
                      </w:rPr>
                      <w:t xml:space="preserve">ECM File </w:t>
                    </w:r>
                    <w:proofErr w:type="gramStart"/>
                    <w:r w:rsidRPr="00591AF5">
                      <w:rPr>
                        <w:sz w:val="16"/>
                        <w:szCs w:val="16"/>
                      </w:rPr>
                      <w:t>name :</w:t>
                    </w:r>
                    <w:proofErr w:type="gramEnd"/>
                    <w:r w:rsidRPr="00591AF5">
                      <w:rPr>
                        <w:sz w:val="16"/>
                        <w:szCs w:val="16"/>
                      </w:rPr>
                      <w:t xml:space="preserve"> </w:t>
                    </w:r>
                    <w:r w:rsidR="008D3E3E">
                      <w:rPr>
                        <w:sz w:val="16"/>
                        <w:szCs w:val="16"/>
                      </w:rPr>
                      <w:t>IWS_Viewer.docx</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F5EF9" w:rsidP="00BF3066" w:rsidRDefault="20A7C600" w14:paraId="4A5BF407" w14:textId="6525196C">
    <w:pPr>
      <w:pStyle w:val="Footer"/>
      <w:spacing w:before="1600"/>
    </w:pPr>
    <w:r>
      <w:rPr>
        <w:noProof/>
      </w:rPr>
      <w:drawing>
        <wp:anchor distT="0" distB="0" distL="114300" distR="114300" simplePos="0" relativeHeight="251658241" behindDoc="0" locked="0" layoutInCell="1" allowOverlap="1" wp14:anchorId="0122EA6D" wp14:editId="107B3730">
          <wp:simplePos x="0" y="0"/>
          <wp:positionH relativeFrom="column">
            <wp:posOffset>4591050</wp:posOffset>
          </wp:positionH>
          <wp:positionV relativeFrom="paragraph">
            <wp:posOffset>523875</wp:posOffset>
          </wp:positionV>
          <wp:extent cx="1876425" cy="480016"/>
          <wp:effectExtent l="0" t="0" r="0" b="0"/>
          <wp:wrapNone/>
          <wp:docPr id="13193469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823983" name="Picture 544823983"/>
                  <pic:cNvPicPr/>
                </pic:nvPicPr>
                <pic:blipFill>
                  <a:blip r:embed="rId1">
                    <a:extLst>
                      <a:ext uri="{28A0092B-C50C-407E-A947-70E740481C1C}">
                        <a14:useLocalDpi xmlns:a14="http://schemas.microsoft.com/office/drawing/2010/main"/>
                      </a:ext>
                    </a:extLst>
                  </a:blip>
                  <a:stretch>
                    <a:fillRect/>
                  </a:stretch>
                </pic:blipFill>
                <pic:spPr>
                  <a:xfrm>
                    <a:off x="0" y="0"/>
                    <a:ext cx="1876425" cy="480016"/>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8F5280" w:rsidR="0097021F" w:rsidP="008F5280" w:rsidRDefault="0097021F" w14:paraId="1FA35CF1" w14:textId="77777777">
      <w:pPr>
        <w:pStyle w:val="FootnoteSeparator"/>
      </w:pPr>
    </w:p>
    <w:p w:rsidR="0097021F" w:rsidRDefault="0097021F" w14:paraId="593159E0" w14:textId="77777777"/>
  </w:footnote>
  <w:footnote w:type="continuationSeparator" w:id="0">
    <w:p w:rsidR="0097021F" w:rsidP="008F5280" w:rsidRDefault="0097021F" w14:paraId="3E1C5A93" w14:textId="77777777">
      <w:pPr>
        <w:pStyle w:val="FootnoteSeparator"/>
      </w:pPr>
    </w:p>
    <w:p w:rsidR="0097021F" w:rsidRDefault="0097021F" w14:paraId="60CB7F3C" w14:textId="77777777"/>
    <w:p w:rsidR="0097021F" w:rsidRDefault="0097021F" w14:paraId="79DD05B9" w14:textId="77777777"/>
  </w:footnote>
  <w:footnote w:type="continuationNotice" w:id="1">
    <w:p w:rsidR="0097021F" w:rsidP="00D55628" w:rsidRDefault="0097021F" w14:paraId="18B1E5D3" w14:textId="77777777"/>
    <w:p w:rsidR="0097021F" w:rsidRDefault="0097021F" w14:paraId="7BCA9688" w14:textId="77777777"/>
    <w:p w:rsidR="0097021F" w:rsidRDefault="0097021F" w14:paraId="25FDD92B"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254A01" w:rsidR="000F5EF9" w:rsidP="00BE3D3F" w:rsidRDefault="00BE3D3F" w14:paraId="40AADFBF" w14:textId="17B5BD77">
    <w:pPr>
      <w:pStyle w:val="Header"/>
    </w:pPr>
    <w:r>
      <w:rPr>
        <w:noProof/>
      </w:rPr>
      <mc:AlternateContent>
        <mc:Choice Requires="wps">
          <w:drawing>
            <wp:anchor distT="0" distB="0" distL="114300" distR="114300" simplePos="0" relativeHeight="251650560" behindDoc="0" locked="0" layoutInCell="1" allowOverlap="1" wp14:anchorId="32660B54" wp14:editId="491D5147">
              <wp:simplePos x="0" y="0"/>
              <wp:positionH relativeFrom="margin">
                <wp:posOffset>-158115</wp:posOffset>
              </wp:positionH>
              <wp:positionV relativeFrom="paragraph">
                <wp:posOffset>76835</wp:posOffset>
              </wp:positionV>
              <wp:extent cx="4291330" cy="569595"/>
              <wp:effectExtent l="0" t="0" r="0" b="1905"/>
              <wp:wrapNone/>
              <wp:docPr id="179974309" name="Text Box 32"/>
              <wp:cNvGraphicFramePr/>
              <a:graphic xmlns:a="http://schemas.openxmlformats.org/drawingml/2006/main">
                <a:graphicData uri="http://schemas.microsoft.com/office/word/2010/wordprocessingShape">
                  <wps:wsp>
                    <wps:cNvSpPr txBox="1"/>
                    <wps:spPr>
                      <a:xfrm>
                        <a:off x="0" y="0"/>
                        <a:ext cx="4291330" cy="569595"/>
                      </a:xfrm>
                      <a:prstGeom prst="rect">
                        <a:avLst/>
                      </a:prstGeom>
                      <a:noFill/>
                      <a:ln w="6350">
                        <a:noFill/>
                      </a:ln>
                    </wps:spPr>
                    <wps:txbx>
                      <w:txbxContent>
                        <w:p w:rsidRPr="00865D7E" w:rsidR="00BE3D3F" w:rsidP="00BE3D3F" w:rsidRDefault="00BE3D3F" w14:paraId="045F019E" w14:textId="77777777">
                          <w:pPr>
                            <w:pStyle w:val="Title"/>
                            <w:spacing w:line="240" w:lineRule="atLeast"/>
                            <w:suppressOverlap/>
                            <w:jc w:val="left"/>
                            <w:rPr>
                              <w:sz w:val="32"/>
                              <w:szCs w:val="32"/>
                            </w:rPr>
                          </w:pPr>
                          <w:r w:rsidRPr="00865D7E">
                            <w:rPr>
                              <w:sz w:val="32"/>
                              <w:szCs w:val="32"/>
                            </w:rPr>
                            <w:t>Image Web Server</w:t>
                          </w:r>
                        </w:p>
                        <w:p w:rsidRPr="00DE567E" w:rsidR="00BE3D3F" w:rsidP="00BE3D3F" w:rsidRDefault="00BE3D3F" w14:paraId="4BCDCEBC" w14:textId="219A8AB7">
                          <w:pPr>
                            <w:spacing w:before="60"/>
                            <w:rPr>
                              <w:color w:val="FFFFFF" w:themeColor="background1"/>
                              <w:sz w:val="22"/>
                              <w:szCs w:val="22"/>
                            </w:rPr>
                          </w:pPr>
                          <w:r>
                            <w:rPr>
                              <w:color w:val="FFFFFF" w:themeColor="background1"/>
                              <w:sz w:val="22"/>
                              <w:szCs w:val="22"/>
                            </w:rPr>
                            <w:t>Viewer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7BED891">
            <v:shapetype id="_x0000_t202" coordsize="21600,21600" o:spt="202" path="m,l,21600r21600,l21600,xe" w14:anchorId="32660B54">
              <v:stroke joinstyle="miter"/>
              <v:path gradientshapeok="t" o:connecttype="rect"/>
            </v:shapetype>
            <v:shape id="Text Box 32" style="position:absolute;left:0;text-align:left;margin-left:-12.45pt;margin-top:6.05pt;width:337.9pt;height:44.8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">
              <v:textbox>
                <w:txbxContent>
                  <w:p w:rsidRPr="00865D7E" w:rsidR="00BE3D3F" w:rsidP="00BE3D3F" w:rsidRDefault="00BE3D3F" w14:paraId="57456A53" w14:textId="77777777">
                    <w:pPr>
                      <w:pStyle w:val="Title"/>
                      <w:spacing w:line="240" w:lineRule="atLeast"/>
                      <w:suppressOverlap/>
                      <w:jc w:val="left"/>
                      <w:rPr>
                        <w:sz w:val="32"/>
                        <w:szCs w:val="32"/>
                      </w:rPr>
                    </w:pPr>
                    <w:r w:rsidRPr="00865D7E">
                      <w:rPr>
                        <w:sz w:val="32"/>
                        <w:szCs w:val="32"/>
                      </w:rPr>
                      <w:t>Image Web Server</w:t>
                    </w:r>
                  </w:p>
                  <w:p w:rsidRPr="00DE567E" w:rsidR="00BE3D3F" w:rsidP="00BE3D3F" w:rsidRDefault="00BE3D3F" w14:paraId="56B9E811" w14:textId="219A8AB7">
                    <w:pPr>
                      <w:spacing w:before="60"/>
                      <w:rPr>
                        <w:color w:val="FFFFFF" w:themeColor="background1"/>
                        <w:sz w:val="22"/>
                        <w:szCs w:val="22"/>
                      </w:rPr>
                    </w:pPr>
                    <w:r>
                      <w:rPr>
                        <w:color w:val="FFFFFF" w:themeColor="background1"/>
                        <w:sz w:val="22"/>
                        <w:szCs w:val="22"/>
                      </w:rPr>
                      <w:t>Viewer</w:t>
                    </w:r>
                  </w:p>
                </w:txbxContent>
              </v:textbox>
              <w10:wrap anchorx="margin"/>
            </v:shape>
          </w:pict>
        </mc:Fallback>
      </mc:AlternateContent>
    </w:r>
    <w:r>
      <w:rPr>
        <w:noProof/>
      </w:rPr>
      <w:drawing>
        <wp:anchor distT="0" distB="0" distL="114300" distR="114300" simplePos="0" relativeHeight="251640320" behindDoc="0" locked="0" layoutInCell="1" allowOverlap="1" wp14:anchorId="733B6E98" wp14:editId="098EDF68">
          <wp:simplePos x="0" y="0"/>
          <wp:positionH relativeFrom="margin">
            <wp:posOffset>-274955</wp:posOffset>
          </wp:positionH>
          <wp:positionV relativeFrom="paragraph">
            <wp:posOffset>5715</wp:posOffset>
          </wp:positionV>
          <wp:extent cx="7017385" cy="669925"/>
          <wp:effectExtent l="0" t="0" r="0" b="0"/>
          <wp:wrapNone/>
          <wp:docPr id="160781212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7385" cy="66992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E3D3F" w:rsidRDefault="00BE3D3F" w14:paraId="181CA6B2" w14:textId="5AF8E277">
    <w:pPr>
      <w:pStyle w:val="Header"/>
    </w:pPr>
    <w:r>
      <w:rPr>
        <w:noProof/>
      </w:rPr>
      <w:drawing>
        <wp:anchor distT="0" distB="0" distL="114300" distR="114300" simplePos="0" relativeHeight="251672064" behindDoc="0" locked="0" layoutInCell="1" allowOverlap="1" wp14:anchorId="55BA3954" wp14:editId="6D52086B">
          <wp:simplePos x="0" y="0"/>
          <wp:positionH relativeFrom="margin">
            <wp:posOffset>-255270</wp:posOffset>
          </wp:positionH>
          <wp:positionV relativeFrom="paragraph">
            <wp:posOffset>35560</wp:posOffset>
          </wp:positionV>
          <wp:extent cx="7017385" cy="669925"/>
          <wp:effectExtent l="0" t="0" r="0" b="0"/>
          <wp:wrapNone/>
          <wp:docPr id="136665273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7385" cy="669925"/>
                  </a:xfrm>
                  <a:prstGeom prst="rect">
                    <a:avLst/>
                  </a:prstGeom>
                  <a:noFill/>
                </pic:spPr>
              </pic:pic>
            </a:graphicData>
          </a:graphic>
        </wp:anchor>
      </w:drawing>
    </w:r>
    <w:r>
      <w:rPr>
        <w:noProof/>
      </w:rPr>
      <mc:AlternateContent>
        <mc:Choice Requires="wps">
          <w:drawing>
            <wp:anchor distT="0" distB="0" distL="114300" distR="114300" simplePos="0" relativeHeight="251691520" behindDoc="0" locked="0" layoutInCell="1" allowOverlap="1" wp14:anchorId="0BD0EAE8" wp14:editId="3265253B">
              <wp:simplePos x="0" y="0"/>
              <wp:positionH relativeFrom="margin">
                <wp:posOffset>-55791</wp:posOffset>
              </wp:positionH>
              <wp:positionV relativeFrom="paragraph">
                <wp:posOffset>87970</wp:posOffset>
              </wp:positionV>
              <wp:extent cx="4291343" cy="570048"/>
              <wp:effectExtent l="0" t="0" r="0" b="1905"/>
              <wp:wrapNone/>
              <wp:docPr id="806416164" name="Text Box 32"/>
              <wp:cNvGraphicFramePr/>
              <a:graphic xmlns:a="http://schemas.openxmlformats.org/drawingml/2006/main">
                <a:graphicData uri="http://schemas.microsoft.com/office/word/2010/wordprocessingShape">
                  <wps:wsp>
                    <wps:cNvSpPr txBox="1"/>
                    <wps:spPr>
                      <a:xfrm>
                        <a:off x="0" y="0"/>
                        <a:ext cx="4291343" cy="570048"/>
                      </a:xfrm>
                      <a:prstGeom prst="rect">
                        <a:avLst/>
                      </a:prstGeom>
                      <a:noFill/>
                      <a:ln w="6350">
                        <a:noFill/>
                      </a:ln>
                    </wps:spPr>
                    <wps:txbx>
                      <w:txbxContent>
                        <w:p w:rsidRPr="00865D7E" w:rsidR="00BE3D3F" w:rsidP="00BE3D3F" w:rsidRDefault="00BE3D3F" w14:paraId="4D6B4A4F" w14:textId="77777777">
                          <w:pPr>
                            <w:pStyle w:val="Title"/>
                            <w:spacing w:line="240" w:lineRule="atLeast"/>
                            <w:suppressOverlap/>
                            <w:jc w:val="left"/>
                            <w:rPr>
                              <w:sz w:val="32"/>
                              <w:szCs w:val="32"/>
                            </w:rPr>
                          </w:pPr>
                          <w:r w:rsidRPr="00865D7E">
                            <w:rPr>
                              <w:sz w:val="32"/>
                              <w:szCs w:val="32"/>
                            </w:rPr>
                            <w:t>Image Web Server</w:t>
                          </w:r>
                        </w:p>
                        <w:p w:rsidRPr="00DE567E" w:rsidR="00BE3D3F" w:rsidP="00BE3D3F" w:rsidRDefault="00BE3D3F" w14:paraId="280E98D6" w14:textId="77777777">
                          <w:pPr>
                            <w:spacing w:before="60"/>
                            <w:rPr>
                              <w:color w:val="FFFFFF" w:themeColor="background1"/>
                              <w:sz w:val="22"/>
                              <w:szCs w:val="22"/>
                            </w:rPr>
                          </w:pPr>
                          <w:r>
                            <w:rPr>
                              <w:color w:val="FFFFFF" w:themeColor="background1"/>
                              <w:sz w:val="22"/>
                              <w:szCs w:val="22"/>
                            </w:rPr>
                            <w:t>Viewer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5C5FE4C">
            <v:shapetype id="_x0000_t202" coordsize="21600,21600" o:spt="202" path="m,l,21600r21600,l21600,xe" w14:anchorId="0BD0EAE8">
              <v:stroke joinstyle="miter"/>
              <v:path gradientshapeok="t" o:connecttype="rect"/>
            </v:shapetype>
            <v:shape id="_x0000_s1027" style="position:absolute;left:0;text-align:left;margin-left:-4.4pt;margin-top:6.95pt;width:337.9pt;height:44.9pt;z-index:251691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">
              <v:textbox>
                <w:txbxContent>
                  <w:p w:rsidRPr="00865D7E" w:rsidR="00BE3D3F" w:rsidP="00BE3D3F" w:rsidRDefault="00BE3D3F" w14:paraId="15F61FC4" w14:textId="77777777">
                    <w:pPr>
                      <w:pStyle w:val="Title"/>
                      <w:spacing w:line="240" w:lineRule="atLeast"/>
                      <w:suppressOverlap/>
                      <w:jc w:val="left"/>
                      <w:rPr>
                        <w:sz w:val="32"/>
                        <w:szCs w:val="32"/>
                      </w:rPr>
                    </w:pPr>
                    <w:r w:rsidRPr="00865D7E">
                      <w:rPr>
                        <w:sz w:val="32"/>
                        <w:szCs w:val="32"/>
                      </w:rPr>
                      <w:t>Image Web Server</w:t>
                    </w:r>
                  </w:p>
                  <w:p w:rsidRPr="00DE567E" w:rsidR="00BE3D3F" w:rsidP="00BE3D3F" w:rsidRDefault="00BE3D3F" w14:paraId="142F3E46" w14:textId="77777777">
                    <w:pPr>
                      <w:spacing w:before="60"/>
                      <w:rPr>
                        <w:color w:val="FFFFFF" w:themeColor="background1"/>
                        <w:sz w:val="22"/>
                        <w:szCs w:val="22"/>
                      </w:rPr>
                    </w:pPr>
                    <w:r>
                      <w:rPr>
                        <w:color w:val="FFFFFF" w:themeColor="background1"/>
                        <w:sz w:val="22"/>
                        <w:szCs w:val="22"/>
                      </w:rPr>
                      <w:t>Viewer</w:t>
                    </w: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E3D3F" w:rsidRDefault="00BE3D3F" w14:paraId="2F970B0C" w14:textId="40E3BD58">
    <w:pPr>
      <w:pStyle w:val="Header"/>
    </w:pPr>
    <w:r>
      <w:rPr>
        <w:noProof/>
      </w:rPr>
      <mc:AlternateContent>
        <mc:Choice Requires="wps">
          <w:drawing>
            <wp:anchor distT="0" distB="0" distL="114300" distR="114300" simplePos="0" relativeHeight="251661327" behindDoc="0" locked="0" layoutInCell="1" allowOverlap="1" wp14:anchorId="727EB7B9" wp14:editId="4A00BCC6">
              <wp:simplePos x="0" y="0"/>
              <wp:positionH relativeFrom="margin">
                <wp:posOffset>-69215</wp:posOffset>
              </wp:positionH>
              <wp:positionV relativeFrom="paragraph">
                <wp:posOffset>-50165</wp:posOffset>
              </wp:positionV>
              <wp:extent cx="4291343" cy="570048"/>
              <wp:effectExtent l="0" t="0" r="0" b="1905"/>
              <wp:wrapNone/>
              <wp:docPr id="339793934" name="Text Box 32"/>
              <wp:cNvGraphicFramePr/>
              <a:graphic xmlns:a="http://schemas.openxmlformats.org/drawingml/2006/main">
                <a:graphicData uri="http://schemas.microsoft.com/office/word/2010/wordprocessingShape">
                  <wps:wsp>
                    <wps:cNvSpPr txBox="1"/>
                    <wps:spPr>
                      <a:xfrm>
                        <a:off x="0" y="0"/>
                        <a:ext cx="4291343" cy="570048"/>
                      </a:xfrm>
                      <a:prstGeom prst="rect">
                        <a:avLst/>
                      </a:prstGeom>
                      <a:noFill/>
                      <a:ln w="6350">
                        <a:noFill/>
                      </a:ln>
                    </wps:spPr>
                    <wps:txbx>
                      <w:txbxContent>
                        <w:p w:rsidRPr="00865D7E" w:rsidR="00BE3D3F" w:rsidP="00BE3D3F" w:rsidRDefault="00BE3D3F" w14:paraId="0DA40B10" w14:textId="77777777">
                          <w:pPr>
                            <w:pStyle w:val="Title"/>
                            <w:spacing w:line="240" w:lineRule="atLeast"/>
                            <w:suppressOverlap/>
                            <w:jc w:val="left"/>
                            <w:rPr>
                              <w:sz w:val="32"/>
                              <w:szCs w:val="32"/>
                            </w:rPr>
                          </w:pPr>
                          <w:r w:rsidRPr="00865D7E">
                            <w:rPr>
                              <w:sz w:val="32"/>
                              <w:szCs w:val="32"/>
                            </w:rPr>
                            <w:t>Image Web Server</w:t>
                          </w:r>
                        </w:p>
                        <w:p w:rsidRPr="00DE567E" w:rsidR="00BE3D3F" w:rsidP="00BE3D3F" w:rsidRDefault="00BE3D3F" w14:paraId="694921BA" w14:textId="2545366E">
                          <w:pPr>
                            <w:spacing w:before="60"/>
                            <w:rPr>
                              <w:color w:val="FFFFFF" w:themeColor="background1"/>
                              <w:sz w:val="22"/>
                              <w:szCs w:val="22"/>
                            </w:rPr>
                          </w:pPr>
                          <w:r>
                            <w:rPr>
                              <w:color w:val="FFFFFF" w:themeColor="background1"/>
                              <w:sz w:val="22"/>
                              <w:szCs w:val="22"/>
                            </w:rPr>
                            <w:t>Viewer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39A673C">
            <v:shapetype id="_x0000_t202" coordsize="21600,21600" o:spt="202" path="m,l,21600r21600,l21600,xe" w14:anchorId="727EB7B9">
              <v:stroke joinstyle="miter"/>
              <v:path gradientshapeok="t" o:connecttype="rect"/>
            </v:shapetype>
            <v:shape id="_x0000_s1032" style="position:absolute;left:0;text-align:left;margin-left:-5.45pt;margin-top:-3.95pt;width:337.9pt;height:44.9pt;z-index:25166132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">
              <v:textbox>
                <w:txbxContent>
                  <w:p w:rsidRPr="00865D7E" w:rsidR="00BE3D3F" w:rsidP="00BE3D3F" w:rsidRDefault="00BE3D3F" w14:paraId="7F34AF6A" w14:textId="77777777">
                    <w:pPr>
                      <w:pStyle w:val="Title"/>
                      <w:spacing w:line="240" w:lineRule="atLeast"/>
                      <w:suppressOverlap/>
                      <w:jc w:val="left"/>
                      <w:rPr>
                        <w:sz w:val="32"/>
                        <w:szCs w:val="32"/>
                      </w:rPr>
                    </w:pPr>
                    <w:r w:rsidRPr="00865D7E">
                      <w:rPr>
                        <w:sz w:val="32"/>
                        <w:szCs w:val="32"/>
                      </w:rPr>
                      <w:t>Image Web Server</w:t>
                    </w:r>
                  </w:p>
                  <w:p w:rsidRPr="00DE567E" w:rsidR="00BE3D3F" w:rsidP="00BE3D3F" w:rsidRDefault="00BE3D3F" w14:paraId="0849BC74" w14:textId="2545366E">
                    <w:pPr>
                      <w:spacing w:before="60"/>
                      <w:rPr>
                        <w:color w:val="FFFFFF" w:themeColor="background1"/>
                        <w:sz w:val="22"/>
                        <w:szCs w:val="22"/>
                      </w:rPr>
                    </w:pPr>
                    <w:r>
                      <w:rPr>
                        <w:color w:val="FFFFFF" w:themeColor="background1"/>
                        <w:sz w:val="22"/>
                        <w:szCs w:val="22"/>
                      </w:rPr>
                      <w:t>Viewer</w:t>
                    </w:r>
                  </w:p>
                </w:txbxContent>
              </v:textbox>
              <w10:wrap anchorx="margin"/>
            </v:shape>
          </w:pict>
        </mc:Fallback>
      </mc:AlternateContent>
    </w:r>
    <w:r>
      <w:rPr>
        <w:noProof/>
      </w:rPr>
      <w:drawing>
        <wp:anchor distT="0" distB="0" distL="114300" distR="114300" simplePos="0" relativeHeight="251660303" behindDoc="0" locked="0" layoutInCell="1" allowOverlap="1" wp14:anchorId="1C21FE99" wp14:editId="1C31CC1E">
          <wp:simplePos x="0" y="0"/>
          <wp:positionH relativeFrom="margin">
            <wp:posOffset>-268605</wp:posOffset>
          </wp:positionH>
          <wp:positionV relativeFrom="paragraph">
            <wp:posOffset>-102235</wp:posOffset>
          </wp:positionV>
          <wp:extent cx="7017385" cy="669925"/>
          <wp:effectExtent l="0" t="0" r="0" b="0"/>
          <wp:wrapNone/>
          <wp:docPr id="100151797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7385" cy="6699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11248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64C62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5E67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69247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27A2F8C"/>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6FF819DC"/>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B980F4C4"/>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387E9AA2"/>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960A89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CBAA9B0"/>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hint="default" w:ascii="Times New Roman" w:hAnsi="Times New Roman" w:cs="Times New Roman"/>
        <w:b w:val="0"/>
        <w:i w:val="0"/>
        <w:color w:val="363534" w:themeColor="text1"/>
        <w:position w:val="0"/>
        <w:sz w:val="20"/>
      </w:rPr>
    </w:lvl>
    <w:lvl w:ilvl="1">
      <w:start w:val="1"/>
      <w:numFmt w:val="bullet"/>
      <w:pStyle w:val="ListBullet2"/>
      <w:lvlText w:val="–"/>
      <w:lvlJc w:val="left"/>
      <w:pPr>
        <w:tabs>
          <w:tab w:val="num" w:pos="340"/>
        </w:tabs>
        <w:ind w:left="340" w:hanging="170"/>
      </w:pPr>
      <w:rPr>
        <w:rFonts w:hint="default" w:asciiTheme="minorHAnsi" w:hAnsiTheme="minorHAnsi"/>
        <w:b w:val="0"/>
        <w:i w:val="0"/>
        <w:color w:val="auto"/>
        <w:position w:val="2"/>
        <w:sz w:val="20"/>
      </w:rPr>
    </w:lvl>
    <w:lvl w:ilvl="2">
      <w:start w:val="1"/>
      <w:numFmt w:val="bullet"/>
      <w:pStyle w:val="ListBullet3"/>
      <w:lvlText w:val="&gt;"/>
      <w:lvlJc w:val="left"/>
      <w:pPr>
        <w:tabs>
          <w:tab w:val="num" w:pos="510"/>
        </w:tabs>
        <w:ind w:left="510" w:hanging="170"/>
      </w:pPr>
      <w:rPr>
        <w:rFonts w:hint="default" w:ascii="Symbol" w:hAnsi="Symbol"/>
        <w:b w:val="0"/>
        <w:i w:val="0"/>
        <w:color w:val="363534"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11" w15:restartNumberingAfterBreak="0">
    <w:nsid w:val="0C351215"/>
    <w:multiLevelType w:val="multilevel"/>
    <w:tmpl w:val="6C1270E4"/>
    <w:name w:val="DELWPHeadings"/>
    <w:lvl w:ilvl="0">
      <w:start w:val="1"/>
      <w:numFmt w:val="none"/>
      <w:lvlRestart w:val="0"/>
      <w:pStyle w:val="Heading1"/>
      <w:suff w:val="nothing"/>
      <w:lvlText w:val=""/>
      <w:lvlJc w:val="left"/>
      <w:pPr>
        <w:ind w:left="0" w:firstLine="0"/>
      </w:pPr>
      <w:rPr>
        <w:rFonts w:hint="default"/>
        <w:color w:val="00B2A9"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2"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3"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hint="default" w:ascii="Calibri" w:hAnsi="Calibri"/>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hint="default" w:ascii="Calibri" w:hAnsi="Calibri"/>
        <w:b w:val="0"/>
        <w:i w:val="0"/>
        <w:color w:val="auto"/>
        <w:position w:val="2"/>
        <w:sz w:val="20"/>
        <w:szCs w:val="18"/>
      </w:rPr>
    </w:lvl>
    <w:lvl w:ilvl="2">
      <w:start w:val="1"/>
      <w:numFmt w:val="bullet"/>
      <w:pStyle w:val="TableTextBullet3"/>
      <w:lvlText w:val=""/>
      <w:lvlJc w:val="left"/>
      <w:pPr>
        <w:tabs>
          <w:tab w:val="num" w:pos="624"/>
        </w:tabs>
        <w:ind w:left="624" w:hanging="170"/>
      </w:pPr>
      <w:rPr>
        <w:rFonts w:hint="default" w:ascii="Symbol" w:hAnsi="Symbol"/>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14"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hint="default" w:ascii="Arial" w:hAnsi="Arial"/>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hint="default" w:ascii="Calibri" w:hAnsi="Calibri"/>
        <w:color w:val="363534" w:themeColor="text1"/>
        <w:sz w:val="20"/>
      </w:rPr>
    </w:lvl>
    <w:lvl w:ilvl="1">
      <w:start w:val="1"/>
      <w:numFmt w:val="bullet"/>
      <w:pStyle w:val="PullOutBoxBullet2"/>
      <w:lvlText w:val="–"/>
      <w:lvlJc w:val="left"/>
      <w:pPr>
        <w:tabs>
          <w:tab w:val="num" w:pos="851"/>
        </w:tabs>
        <w:ind w:left="482" w:hanging="170"/>
      </w:pPr>
      <w:rPr>
        <w:rFonts w:hint="default" w:ascii="Calibri" w:hAnsi="Calibri"/>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hint="default" w:ascii="Calibri" w:hAnsi="Calibri"/>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hint="default" w:ascii="Symbol" w:hAnsi="Symbol"/>
        <w:color w:val="auto"/>
        <w:position w:val="0"/>
        <w:sz w:val="16"/>
      </w:rPr>
    </w:lvl>
    <w:lvl w:ilvl="1">
      <w:start w:val="1"/>
      <w:numFmt w:val="bullet"/>
      <w:lvlRestart w:val="0"/>
      <w:lvlText w:val=""/>
      <w:lvlJc w:val="left"/>
      <w:pPr>
        <w:tabs>
          <w:tab w:val="num" w:pos="851"/>
        </w:tabs>
        <w:ind w:left="851" w:hanging="426"/>
      </w:pPr>
      <w:rPr>
        <w:rFonts w:hint="default" w:ascii="Webdings" w:hAnsi="Webdings"/>
        <w:color w:val="auto"/>
      </w:rPr>
    </w:lvl>
    <w:lvl w:ilvl="2">
      <w:start w:val="1"/>
      <w:numFmt w:val="bullet"/>
      <w:lvlRestart w:val="0"/>
      <w:lvlText w:val="–"/>
      <w:lvlJc w:val="left"/>
      <w:pPr>
        <w:tabs>
          <w:tab w:val="num" w:pos="1276"/>
        </w:tabs>
        <w:ind w:left="1276" w:hanging="425"/>
      </w:pPr>
      <w:rPr>
        <w:rFonts w:hint="default" w:ascii="Arial" w:hAnsi="Arial"/>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1F21788"/>
    <w:multiLevelType w:val="multilevel"/>
    <w:tmpl w:val="AEEC30DE"/>
    <w:lvl w:ilvl="0">
      <w:start w:val="1"/>
      <w:numFmt w:val="bullet"/>
      <w:pStyle w:val="SmallBullet"/>
      <w:lvlText w:val="•"/>
      <w:lvlJc w:val="left"/>
      <w:pPr>
        <w:ind w:left="170" w:hanging="170"/>
      </w:pPr>
      <w:rPr>
        <w:rFonts w:hint="default" w:ascii="Arial" w:hAnsi="Arial"/>
        <w:color w:val="363534" w:themeColor="text1"/>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0" w15:restartNumberingAfterBreak="0">
    <w:nsid w:val="4D545EC4"/>
    <w:multiLevelType w:val="multilevel"/>
    <w:tmpl w:val="6A141C7A"/>
    <w:name w:val="HighlightBoxBullet"/>
    <w:lvl w:ilvl="0">
      <w:start w:val="1"/>
      <w:numFmt w:val="bullet"/>
      <w:lvlRestart w:val="0"/>
      <w:pStyle w:val="HighlightBoxBullet"/>
      <w:lvlText w:val="•"/>
      <w:lvlJc w:val="left"/>
      <w:pPr>
        <w:ind w:left="454" w:hanging="227"/>
      </w:pPr>
      <w:rPr>
        <w:rFonts w:hint="default" w:ascii="Arial" w:hAnsi="Arial" w:cs="Arial"/>
        <w:color w:val="FFFFFF"/>
        <w:sz w:val="24"/>
      </w:rPr>
    </w:lvl>
    <w:lvl w:ilvl="1">
      <w:start w:val="1"/>
      <w:numFmt w:val="bullet"/>
      <w:lvlText w:val="o"/>
      <w:lvlJc w:val="left"/>
      <w:pPr>
        <w:ind w:left="1667" w:hanging="360"/>
      </w:pPr>
      <w:rPr>
        <w:rFonts w:hint="default" w:ascii="Courier New" w:hAnsi="Courier New" w:cs="Courier New"/>
      </w:rPr>
    </w:lvl>
    <w:lvl w:ilvl="2">
      <w:start w:val="1"/>
      <w:numFmt w:val="bullet"/>
      <w:lvlText w:val=""/>
      <w:lvlJc w:val="left"/>
      <w:pPr>
        <w:ind w:left="2387" w:hanging="360"/>
      </w:pPr>
      <w:rPr>
        <w:rFonts w:hint="default" w:ascii="Wingdings" w:hAnsi="Wingdings"/>
      </w:rPr>
    </w:lvl>
    <w:lvl w:ilvl="3">
      <w:start w:val="1"/>
      <w:numFmt w:val="bullet"/>
      <w:lvlText w:val=""/>
      <w:lvlJc w:val="left"/>
      <w:pPr>
        <w:ind w:left="3107" w:hanging="360"/>
      </w:pPr>
      <w:rPr>
        <w:rFonts w:hint="default" w:ascii="Symbol" w:hAnsi="Symbol"/>
      </w:rPr>
    </w:lvl>
    <w:lvl w:ilvl="4">
      <w:start w:val="1"/>
      <w:numFmt w:val="bullet"/>
      <w:lvlText w:val="o"/>
      <w:lvlJc w:val="left"/>
      <w:pPr>
        <w:ind w:left="3827" w:hanging="360"/>
      </w:pPr>
      <w:rPr>
        <w:rFonts w:hint="default" w:ascii="Courier New" w:hAnsi="Courier New" w:cs="Courier New"/>
      </w:rPr>
    </w:lvl>
    <w:lvl w:ilvl="5">
      <w:start w:val="1"/>
      <w:numFmt w:val="bullet"/>
      <w:lvlText w:val=""/>
      <w:lvlJc w:val="left"/>
      <w:pPr>
        <w:ind w:left="4547" w:hanging="360"/>
      </w:pPr>
      <w:rPr>
        <w:rFonts w:hint="default" w:ascii="Wingdings" w:hAnsi="Wingdings"/>
      </w:rPr>
    </w:lvl>
    <w:lvl w:ilvl="6">
      <w:start w:val="1"/>
      <w:numFmt w:val="bullet"/>
      <w:lvlText w:val=""/>
      <w:lvlJc w:val="left"/>
      <w:pPr>
        <w:ind w:left="5267" w:hanging="360"/>
      </w:pPr>
      <w:rPr>
        <w:rFonts w:hint="default" w:ascii="Symbol" w:hAnsi="Symbol"/>
      </w:rPr>
    </w:lvl>
    <w:lvl w:ilvl="7">
      <w:start w:val="1"/>
      <w:numFmt w:val="bullet"/>
      <w:lvlText w:val="o"/>
      <w:lvlJc w:val="left"/>
      <w:pPr>
        <w:ind w:left="5987" w:hanging="360"/>
      </w:pPr>
      <w:rPr>
        <w:rFonts w:hint="default" w:ascii="Courier New" w:hAnsi="Courier New" w:cs="Courier New"/>
      </w:rPr>
    </w:lvl>
    <w:lvl w:ilvl="8">
      <w:start w:val="1"/>
      <w:numFmt w:val="bullet"/>
      <w:lvlText w:val=""/>
      <w:lvlJc w:val="left"/>
      <w:pPr>
        <w:ind w:left="6707" w:hanging="360"/>
      </w:pPr>
      <w:rPr>
        <w:rFonts w:hint="default" w:ascii="Wingdings" w:hAnsi="Wingdings"/>
      </w:rPr>
    </w:lvl>
  </w:abstractNum>
  <w:abstractNum w:abstractNumId="21"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hint="default" w:ascii="Arial" w:hAnsi="Arial"/>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22"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hint="default" w:ascii="Symbol" w:hAnsi="Symbol"/>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23"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25"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26" w15:restartNumberingAfterBreak="0">
    <w:nsid w:val="67962A4D"/>
    <w:multiLevelType w:val="multilevel"/>
    <w:tmpl w:val="D58626A6"/>
    <w:lvl w:ilvl="0">
      <w:start w:val="1"/>
      <w:numFmt w:val="bullet"/>
      <w:lvlText w:val="•"/>
      <w:lvlJc w:val="left"/>
      <w:pPr>
        <w:tabs>
          <w:tab w:val="num" w:pos="567"/>
        </w:tabs>
        <w:ind w:left="312" w:hanging="170"/>
      </w:pPr>
      <w:rPr>
        <w:rFonts w:hint="default" w:ascii="Calibri" w:hAnsi="Calibri"/>
        <w:color w:val="auto"/>
        <w:sz w:val="20"/>
      </w:rPr>
    </w:lvl>
    <w:lvl w:ilvl="1">
      <w:start w:val="1"/>
      <w:numFmt w:val="bullet"/>
      <w:lvlText w:val="–"/>
      <w:lvlJc w:val="left"/>
      <w:pPr>
        <w:tabs>
          <w:tab w:val="num" w:pos="851"/>
        </w:tabs>
        <w:ind w:left="482" w:hanging="170"/>
      </w:pPr>
      <w:rPr>
        <w:rFonts w:hint="default" w:ascii="Calibri" w:hAnsi="Calibri" w:cs="Times New Roman"/>
        <w:b w:val="0"/>
        <w:i w:val="0"/>
        <w:color w:val="auto"/>
        <w:position w:val="2"/>
        <w:sz w:val="20"/>
      </w:rPr>
    </w:lvl>
    <w:lvl w:ilvl="2">
      <w:start w:val="1"/>
      <w:numFmt w:val="bullet"/>
      <w:lvlText w:val="&gt;"/>
      <w:lvlJc w:val="left"/>
      <w:pPr>
        <w:tabs>
          <w:tab w:val="num" w:pos="1134"/>
        </w:tabs>
        <w:ind w:left="652" w:hanging="170"/>
      </w:pPr>
      <w:rPr>
        <w:rFonts w:hint="default" w:ascii="Calibri" w:hAnsi="Calibri"/>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8"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hint="default" w:ascii="Symbol" w:hAnsi="Symbol"/>
        <w:b w:val="0"/>
        <w:i w:val="0"/>
        <w:color w:val="363534" w:themeColor="text1"/>
        <w:position w:val="2"/>
        <w:sz w:val="18"/>
      </w:rPr>
    </w:lvl>
    <w:lvl w:ilvl="1">
      <w:start w:val="1"/>
      <w:numFmt w:val="bullet"/>
      <w:pStyle w:val="QuoteBullet2"/>
      <w:lvlText w:val="–"/>
      <w:lvlJc w:val="left"/>
      <w:pPr>
        <w:tabs>
          <w:tab w:val="num" w:pos="624"/>
        </w:tabs>
        <w:ind w:left="624" w:hanging="170"/>
      </w:pPr>
      <w:rPr>
        <w:rFonts w:hint="default" w:asciiTheme="minorHAnsi" w:hAnsiTheme="minorHAnsi"/>
        <w:b w:val="0"/>
        <w:i w:val="0"/>
        <w:color w:val="auto"/>
        <w:position w:val="2"/>
        <w:sz w:val="18"/>
      </w:rPr>
    </w:lvl>
    <w:lvl w:ilvl="2">
      <w:start w:val="1"/>
      <w:numFmt w:val="bullet"/>
      <w:lvlText w:val="‒"/>
      <w:lvlJc w:val="left"/>
      <w:pPr>
        <w:tabs>
          <w:tab w:val="num" w:pos="1418"/>
        </w:tabs>
        <w:ind w:left="1418" w:hanging="283"/>
      </w:pPr>
      <w:rPr>
        <w:rFonts w:hint="default" w:ascii="Calibri" w:hAnsi="Calibri"/>
        <w:color w:val="00B2A9" w:themeColor="text2"/>
      </w:rPr>
    </w:lvl>
    <w:lvl w:ilvl="3">
      <w:start w:val="1"/>
      <w:numFmt w:val="bullet"/>
      <w:lvlText w:val=""/>
      <w:lvlJc w:val="left"/>
      <w:pPr>
        <w:ind w:left="1136" w:firstLine="283"/>
      </w:pPr>
      <w:rPr>
        <w:rFonts w:hint="default" w:ascii="Symbol" w:hAnsi="Symbol"/>
      </w:rPr>
    </w:lvl>
    <w:lvl w:ilvl="4">
      <w:start w:val="1"/>
      <w:numFmt w:val="bullet"/>
      <w:lvlText w:val=""/>
      <w:lvlJc w:val="left"/>
      <w:pPr>
        <w:ind w:left="1420" w:firstLine="283"/>
      </w:pPr>
      <w:rPr>
        <w:rFonts w:hint="default" w:ascii="Symbol" w:hAnsi="Symbol"/>
      </w:rPr>
    </w:lvl>
    <w:lvl w:ilvl="5">
      <w:start w:val="1"/>
      <w:numFmt w:val="bullet"/>
      <w:lvlText w:val=""/>
      <w:lvlJc w:val="left"/>
      <w:pPr>
        <w:ind w:left="1704" w:firstLine="283"/>
      </w:pPr>
      <w:rPr>
        <w:rFonts w:hint="default" w:ascii="Wingdings" w:hAnsi="Wingdings"/>
      </w:rPr>
    </w:lvl>
    <w:lvl w:ilvl="6">
      <w:start w:val="1"/>
      <w:numFmt w:val="bullet"/>
      <w:lvlText w:val=""/>
      <w:lvlJc w:val="left"/>
      <w:pPr>
        <w:ind w:left="1988" w:firstLine="283"/>
      </w:pPr>
      <w:rPr>
        <w:rFonts w:hint="default" w:ascii="Wingdings" w:hAnsi="Wingdings"/>
      </w:rPr>
    </w:lvl>
    <w:lvl w:ilvl="7">
      <w:start w:val="1"/>
      <w:numFmt w:val="bullet"/>
      <w:lvlText w:val=""/>
      <w:lvlJc w:val="left"/>
      <w:pPr>
        <w:ind w:left="2272" w:firstLine="283"/>
      </w:pPr>
      <w:rPr>
        <w:rFonts w:hint="default" w:ascii="Symbol" w:hAnsi="Symbol"/>
      </w:rPr>
    </w:lvl>
    <w:lvl w:ilvl="8">
      <w:start w:val="1"/>
      <w:numFmt w:val="bullet"/>
      <w:lvlText w:val=""/>
      <w:lvlJc w:val="left"/>
      <w:pPr>
        <w:ind w:left="2556" w:firstLine="283"/>
      </w:pPr>
      <w:rPr>
        <w:rFonts w:hint="default" w:ascii="Symbol" w:hAnsi="Symbol"/>
      </w:rPr>
    </w:lvl>
  </w:abstractNum>
  <w:abstractNum w:abstractNumId="29" w15:restartNumberingAfterBreak="0">
    <w:nsid w:val="727F4964"/>
    <w:multiLevelType w:val="multilevel"/>
    <w:tmpl w:val="B0509158"/>
    <w:lvl w:ilvl="0">
      <w:start w:val="1"/>
      <w:numFmt w:val="decimal"/>
      <w:lvlText w:val="%1."/>
      <w:lvlJc w:val="left"/>
      <w:pPr>
        <w:tabs>
          <w:tab w:val="num" w:pos="340"/>
        </w:tabs>
        <w:ind w:left="340" w:hanging="340"/>
      </w:pPr>
      <w:rPr>
        <w:rFonts w:hint="default"/>
        <w:color w:val="363534" w:themeColor="text1"/>
        <w:spacing w:val="0"/>
        <w:sz w:val="22"/>
      </w:rPr>
    </w:lvl>
    <w:lvl w:ilvl="1">
      <w:start w:val="1"/>
      <w:numFmt w:val="lowerLetter"/>
      <w:lvlText w:val="%2."/>
      <w:lvlJc w:val="left"/>
      <w:pPr>
        <w:tabs>
          <w:tab w:val="num" w:pos="680"/>
        </w:tabs>
        <w:ind w:left="680" w:hanging="340"/>
      </w:pPr>
      <w:rPr>
        <w:rFonts w:hint="default"/>
        <w:color w:val="363534" w:themeColor="text1"/>
        <w:spacing w:val="0"/>
        <w:sz w:val="22"/>
      </w:rPr>
    </w:lvl>
    <w:lvl w:ilvl="2">
      <w:start w:val="1"/>
      <w:numFmt w:val="lowerRoman"/>
      <w:lvlText w:val="%3."/>
      <w:lvlJc w:val="left"/>
      <w:pPr>
        <w:tabs>
          <w:tab w:val="num" w:pos="1049"/>
        </w:tabs>
        <w:ind w:left="1049" w:hanging="369"/>
      </w:pPr>
      <w:rPr>
        <w:rFonts w:hint="default"/>
        <w:color w:val="363534" w:themeColor="text1"/>
        <w:spacing w:val="0"/>
        <w:position w:val="0"/>
        <w:sz w:val="22"/>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30" w15:restartNumberingAfterBreak="0">
    <w:nsid w:val="73F12C63"/>
    <w:multiLevelType w:val="hybridMultilevel"/>
    <w:tmpl w:val="C1FEAE22"/>
    <w:lvl w:ilvl="0" w:tplc="07362070">
      <w:start w:val="1"/>
      <w:numFmt w:val="bullet"/>
      <w:lvlText w:val="•"/>
      <w:lvlJc w:val="left"/>
      <w:pPr>
        <w:ind w:left="587" w:hanging="360"/>
      </w:pPr>
      <w:rPr>
        <w:rFonts w:hint="default" w:ascii="Arial" w:hAnsi="Arial"/>
        <w:color w:val="FFFFFF"/>
        <w:sz w:val="22"/>
        <w:szCs w:val="18"/>
      </w:rPr>
    </w:lvl>
    <w:lvl w:ilvl="1" w:tplc="0C090003" w:tentative="1">
      <w:start w:val="1"/>
      <w:numFmt w:val="bullet"/>
      <w:lvlText w:val="o"/>
      <w:lvlJc w:val="left"/>
      <w:pPr>
        <w:ind w:left="1667" w:hanging="360"/>
      </w:pPr>
      <w:rPr>
        <w:rFonts w:hint="default" w:ascii="Courier New" w:hAnsi="Courier New" w:cs="Courier New"/>
      </w:rPr>
    </w:lvl>
    <w:lvl w:ilvl="2" w:tplc="0C090005" w:tentative="1">
      <w:start w:val="1"/>
      <w:numFmt w:val="bullet"/>
      <w:lvlText w:val=""/>
      <w:lvlJc w:val="left"/>
      <w:pPr>
        <w:ind w:left="2387" w:hanging="360"/>
      </w:pPr>
      <w:rPr>
        <w:rFonts w:hint="default" w:ascii="Wingdings" w:hAnsi="Wingdings"/>
      </w:rPr>
    </w:lvl>
    <w:lvl w:ilvl="3" w:tplc="0C090001" w:tentative="1">
      <w:start w:val="1"/>
      <w:numFmt w:val="bullet"/>
      <w:lvlText w:val=""/>
      <w:lvlJc w:val="left"/>
      <w:pPr>
        <w:ind w:left="3107" w:hanging="360"/>
      </w:pPr>
      <w:rPr>
        <w:rFonts w:hint="default" w:ascii="Symbol" w:hAnsi="Symbol"/>
      </w:rPr>
    </w:lvl>
    <w:lvl w:ilvl="4" w:tplc="0C090003" w:tentative="1">
      <w:start w:val="1"/>
      <w:numFmt w:val="bullet"/>
      <w:lvlText w:val="o"/>
      <w:lvlJc w:val="left"/>
      <w:pPr>
        <w:ind w:left="3827" w:hanging="360"/>
      </w:pPr>
      <w:rPr>
        <w:rFonts w:hint="default" w:ascii="Courier New" w:hAnsi="Courier New" w:cs="Courier New"/>
      </w:rPr>
    </w:lvl>
    <w:lvl w:ilvl="5" w:tplc="0C090005" w:tentative="1">
      <w:start w:val="1"/>
      <w:numFmt w:val="bullet"/>
      <w:lvlText w:val=""/>
      <w:lvlJc w:val="left"/>
      <w:pPr>
        <w:ind w:left="4547" w:hanging="360"/>
      </w:pPr>
      <w:rPr>
        <w:rFonts w:hint="default" w:ascii="Wingdings" w:hAnsi="Wingdings"/>
      </w:rPr>
    </w:lvl>
    <w:lvl w:ilvl="6" w:tplc="0C090001" w:tentative="1">
      <w:start w:val="1"/>
      <w:numFmt w:val="bullet"/>
      <w:lvlText w:val=""/>
      <w:lvlJc w:val="left"/>
      <w:pPr>
        <w:ind w:left="5267" w:hanging="360"/>
      </w:pPr>
      <w:rPr>
        <w:rFonts w:hint="default" w:ascii="Symbol" w:hAnsi="Symbol"/>
      </w:rPr>
    </w:lvl>
    <w:lvl w:ilvl="7" w:tplc="0C090003" w:tentative="1">
      <w:start w:val="1"/>
      <w:numFmt w:val="bullet"/>
      <w:lvlText w:val="o"/>
      <w:lvlJc w:val="left"/>
      <w:pPr>
        <w:ind w:left="5987" w:hanging="360"/>
      </w:pPr>
      <w:rPr>
        <w:rFonts w:hint="default" w:ascii="Courier New" w:hAnsi="Courier New" w:cs="Courier New"/>
      </w:rPr>
    </w:lvl>
    <w:lvl w:ilvl="8" w:tplc="0C090005" w:tentative="1">
      <w:start w:val="1"/>
      <w:numFmt w:val="bullet"/>
      <w:lvlText w:val=""/>
      <w:lvlJc w:val="left"/>
      <w:pPr>
        <w:ind w:left="6707" w:hanging="360"/>
      </w:pPr>
      <w:rPr>
        <w:rFonts w:hint="default" w:ascii="Wingdings" w:hAnsi="Wingdings"/>
      </w:rPr>
    </w:lvl>
  </w:abstractNum>
  <w:abstractNum w:abstractNumId="31"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16cid:durableId="2130582274">
    <w:abstractNumId w:val="18"/>
  </w:num>
  <w:num w:numId="2" w16cid:durableId="1693066500">
    <w:abstractNumId w:val="27"/>
  </w:num>
  <w:num w:numId="3" w16cid:durableId="1371611340">
    <w:abstractNumId w:val="24"/>
  </w:num>
  <w:num w:numId="4" w16cid:durableId="1167400575">
    <w:abstractNumId w:val="31"/>
  </w:num>
  <w:num w:numId="5" w16cid:durableId="460810218">
    <w:abstractNumId w:val="15"/>
  </w:num>
  <w:num w:numId="6" w16cid:durableId="1122770731">
    <w:abstractNumId w:val="12"/>
  </w:num>
  <w:num w:numId="7" w16cid:durableId="1863548500">
    <w:abstractNumId w:val="11"/>
  </w:num>
  <w:num w:numId="8" w16cid:durableId="1634477194">
    <w:abstractNumId w:val="10"/>
  </w:num>
  <w:num w:numId="9" w16cid:durableId="2146191546">
    <w:abstractNumId w:val="28"/>
  </w:num>
  <w:num w:numId="10" w16cid:durableId="1321422027">
    <w:abstractNumId w:val="13"/>
  </w:num>
  <w:num w:numId="11" w16cid:durableId="1324965514">
    <w:abstractNumId w:val="16"/>
  </w:num>
  <w:num w:numId="12" w16cid:durableId="10101365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9575896">
    <w:abstractNumId w:val="14"/>
  </w:num>
  <w:num w:numId="14" w16cid:durableId="853887587">
    <w:abstractNumId w:val="23"/>
  </w:num>
  <w:num w:numId="15" w16cid:durableId="8001525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66257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973758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593317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002715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201525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183996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087503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942989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428693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0577972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670400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67867060">
    <w:abstractNumId w:val="30"/>
  </w:num>
  <w:num w:numId="28" w16cid:durableId="537357030">
    <w:abstractNumId w:val="30"/>
    <w:lvlOverride w:ilvl="0">
      <w:startOverride w:val="1"/>
    </w:lvlOverride>
  </w:num>
  <w:num w:numId="29" w16cid:durableId="1955675847">
    <w:abstractNumId w:val="19"/>
  </w:num>
  <w:num w:numId="30" w16cid:durableId="766392154">
    <w:abstractNumId w:val="29"/>
  </w:num>
  <w:num w:numId="31" w16cid:durableId="1311788321">
    <w:abstractNumId w:val="8"/>
  </w:num>
  <w:num w:numId="32" w16cid:durableId="822505995">
    <w:abstractNumId w:val="26"/>
  </w:num>
  <w:num w:numId="33" w16cid:durableId="1526165204">
    <w:abstractNumId w:val="20"/>
  </w:num>
  <w:num w:numId="34" w16cid:durableId="332996648">
    <w:abstractNumId w:val="9"/>
  </w:num>
  <w:num w:numId="35" w16cid:durableId="342560478">
    <w:abstractNumId w:val="7"/>
  </w:num>
  <w:num w:numId="36" w16cid:durableId="2143226835">
    <w:abstractNumId w:val="6"/>
  </w:num>
  <w:num w:numId="37" w16cid:durableId="606890054">
    <w:abstractNumId w:val="5"/>
  </w:num>
  <w:num w:numId="38" w16cid:durableId="1651716497">
    <w:abstractNumId w:val="4"/>
  </w:num>
  <w:num w:numId="39" w16cid:durableId="126508089">
    <w:abstractNumId w:val="1"/>
  </w:num>
  <w:num w:numId="40" w16cid:durableId="1252277814">
    <w:abstractNumId w:val="0"/>
  </w:num>
  <w:num w:numId="41" w16cid:durableId="268121916">
    <w:abstractNumId w:val="3"/>
  </w:num>
  <w:num w:numId="42" w16cid:durableId="1286279145">
    <w:abstractNumId w:val="2"/>
  </w:num>
  <w:num w:numId="43" w16cid:durableId="12801857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869141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121374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30"/>
  <w:activeWritingStyle w:lang="en-AU" w:vendorID="64" w:dllVersion="0" w:nlCheck="1" w:checkStyle="0" w:appName="MSWord"/>
  <w:proofState w:spelling="clean" w:grammar="dirty"/>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trackRevisions w:val="false"/>
  <w:defaultTabStop w:val="567"/>
  <w:drawingGridHorizontalSpacing w:val="100"/>
  <w:drawingGridVerticalSpacing w:val="136"/>
  <w:displayHorizontalDrawingGridEvery w:val="0"/>
  <w:displayVerticalDrawingGridEvery w:val="2"/>
  <w:noPunctuationKerning/>
  <w:characterSpacingControl w:val="doNotCompress"/>
  <w:hdrShapeDefaults>
    <o:shapedefaults v:ext="edit" spidmax="2050" style="mso-position-horizontal-relative:page;mso-position-vertical-relative:page" stroke="f">
      <v:stroke on="f"/>
      <o:colormru v:ext="edit" colors="white"/>
    </o:shapedefaults>
  </w:hdrShapeDefaults>
  <w:footnotePr>
    <w:footnote w:id="-1"/>
    <w:footnote w:id="0"/>
    <w:footnote w:id="1"/>
  </w:footnotePr>
  <w:endnotePr>
    <w:endnote w:id="-1"/>
    <w:endnote w:id="0"/>
    <w:endnote w:id="1"/>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4Landscape" w:val="False"/>
    <w:docVar w:name="A4Portrait" w:val="True"/>
    <w:docVar w:name="AppendixName" w:val="Appendix"/>
    <w:docVar w:name="CoBrandNumber" w:val="0"/>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Corporate"/>
    <w:docVar w:name="TOC" w:val="True"/>
    <w:docVar w:name="TOCNew" w:val="True"/>
    <w:docVar w:name="Version" w:val="1"/>
    <w:docVar w:name="WebAddress" w:val="True"/>
  </w:docVars>
  <w:rsids>
    <w:rsidRoot w:val="00A23DAC"/>
    <w:rsid w:val="0000017F"/>
    <w:rsid w:val="00000279"/>
    <w:rsid w:val="000004BD"/>
    <w:rsid w:val="00000B7A"/>
    <w:rsid w:val="00000C89"/>
    <w:rsid w:val="00000FEB"/>
    <w:rsid w:val="000012BE"/>
    <w:rsid w:val="00001BD3"/>
    <w:rsid w:val="00001E86"/>
    <w:rsid w:val="00001F76"/>
    <w:rsid w:val="000024EB"/>
    <w:rsid w:val="0000279C"/>
    <w:rsid w:val="000028B4"/>
    <w:rsid w:val="00002DE1"/>
    <w:rsid w:val="00003960"/>
    <w:rsid w:val="00004237"/>
    <w:rsid w:val="0000456E"/>
    <w:rsid w:val="00004641"/>
    <w:rsid w:val="0000491E"/>
    <w:rsid w:val="00004CA4"/>
    <w:rsid w:val="00005261"/>
    <w:rsid w:val="00005647"/>
    <w:rsid w:val="0000591C"/>
    <w:rsid w:val="00006000"/>
    <w:rsid w:val="00006769"/>
    <w:rsid w:val="000068D4"/>
    <w:rsid w:val="00006A2C"/>
    <w:rsid w:val="00006F08"/>
    <w:rsid w:val="000079BC"/>
    <w:rsid w:val="00010A57"/>
    <w:rsid w:val="00010AAD"/>
    <w:rsid w:val="00010DE6"/>
    <w:rsid w:val="00010E3F"/>
    <w:rsid w:val="00010FAD"/>
    <w:rsid w:val="0001107C"/>
    <w:rsid w:val="000114BD"/>
    <w:rsid w:val="000118FD"/>
    <w:rsid w:val="00011F39"/>
    <w:rsid w:val="0001226A"/>
    <w:rsid w:val="00012B94"/>
    <w:rsid w:val="00012E66"/>
    <w:rsid w:val="00012EC2"/>
    <w:rsid w:val="00013360"/>
    <w:rsid w:val="0001362A"/>
    <w:rsid w:val="0001389C"/>
    <w:rsid w:val="0001393A"/>
    <w:rsid w:val="00013B75"/>
    <w:rsid w:val="00013BAE"/>
    <w:rsid w:val="00013DC6"/>
    <w:rsid w:val="0001466C"/>
    <w:rsid w:val="00014E15"/>
    <w:rsid w:val="00015BB6"/>
    <w:rsid w:val="00016478"/>
    <w:rsid w:val="000171F8"/>
    <w:rsid w:val="000171FD"/>
    <w:rsid w:val="00017669"/>
    <w:rsid w:val="00017D91"/>
    <w:rsid w:val="00020DB2"/>
    <w:rsid w:val="00021A33"/>
    <w:rsid w:val="00021CF5"/>
    <w:rsid w:val="0002261E"/>
    <w:rsid w:val="000227DA"/>
    <w:rsid w:val="00022F51"/>
    <w:rsid w:val="000230FD"/>
    <w:rsid w:val="0002325E"/>
    <w:rsid w:val="00023536"/>
    <w:rsid w:val="000236AE"/>
    <w:rsid w:val="00023AFB"/>
    <w:rsid w:val="0002404B"/>
    <w:rsid w:val="00024572"/>
    <w:rsid w:val="00024574"/>
    <w:rsid w:val="00024896"/>
    <w:rsid w:val="00024990"/>
    <w:rsid w:val="00024D99"/>
    <w:rsid w:val="000251A3"/>
    <w:rsid w:val="00025217"/>
    <w:rsid w:val="000252E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F2C"/>
    <w:rsid w:val="000323E0"/>
    <w:rsid w:val="000323EF"/>
    <w:rsid w:val="0003294B"/>
    <w:rsid w:val="00032D71"/>
    <w:rsid w:val="00033137"/>
    <w:rsid w:val="00033178"/>
    <w:rsid w:val="00033331"/>
    <w:rsid w:val="00033A8A"/>
    <w:rsid w:val="0003451C"/>
    <w:rsid w:val="00034E46"/>
    <w:rsid w:val="00035139"/>
    <w:rsid w:val="00035163"/>
    <w:rsid w:val="000351EF"/>
    <w:rsid w:val="00035B4E"/>
    <w:rsid w:val="00035F72"/>
    <w:rsid w:val="000362D6"/>
    <w:rsid w:val="00036908"/>
    <w:rsid w:val="00036A70"/>
    <w:rsid w:val="00036FBD"/>
    <w:rsid w:val="00037072"/>
    <w:rsid w:val="00037CE2"/>
    <w:rsid w:val="00037F49"/>
    <w:rsid w:val="00037F81"/>
    <w:rsid w:val="0004055A"/>
    <w:rsid w:val="00040BDB"/>
    <w:rsid w:val="0004176C"/>
    <w:rsid w:val="00041797"/>
    <w:rsid w:val="00041903"/>
    <w:rsid w:val="00041C5B"/>
    <w:rsid w:val="00041D37"/>
    <w:rsid w:val="00041FBF"/>
    <w:rsid w:val="00042132"/>
    <w:rsid w:val="0004263E"/>
    <w:rsid w:val="000430CC"/>
    <w:rsid w:val="000430E6"/>
    <w:rsid w:val="00043650"/>
    <w:rsid w:val="00043BC5"/>
    <w:rsid w:val="00043E65"/>
    <w:rsid w:val="000441FC"/>
    <w:rsid w:val="00044882"/>
    <w:rsid w:val="00044BDC"/>
    <w:rsid w:val="000455E1"/>
    <w:rsid w:val="00045AA1"/>
    <w:rsid w:val="0004622F"/>
    <w:rsid w:val="00046864"/>
    <w:rsid w:val="000468C7"/>
    <w:rsid w:val="00046EE3"/>
    <w:rsid w:val="000473A1"/>
    <w:rsid w:val="0004761D"/>
    <w:rsid w:val="00047C72"/>
    <w:rsid w:val="00047CE9"/>
    <w:rsid w:val="000501F1"/>
    <w:rsid w:val="00050257"/>
    <w:rsid w:val="00050487"/>
    <w:rsid w:val="000504A5"/>
    <w:rsid w:val="000507C3"/>
    <w:rsid w:val="00052234"/>
    <w:rsid w:val="00052630"/>
    <w:rsid w:val="00052825"/>
    <w:rsid w:val="00052C61"/>
    <w:rsid w:val="00053244"/>
    <w:rsid w:val="000534E2"/>
    <w:rsid w:val="00053C43"/>
    <w:rsid w:val="0005472E"/>
    <w:rsid w:val="000547C6"/>
    <w:rsid w:val="00054AD4"/>
    <w:rsid w:val="00055546"/>
    <w:rsid w:val="0005568C"/>
    <w:rsid w:val="000557B4"/>
    <w:rsid w:val="00055860"/>
    <w:rsid w:val="00055D0B"/>
    <w:rsid w:val="000560BA"/>
    <w:rsid w:val="000570E5"/>
    <w:rsid w:val="00057EB2"/>
    <w:rsid w:val="0006013C"/>
    <w:rsid w:val="00060538"/>
    <w:rsid w:val="00060EE0"/>
    <w:rsid w:val="00060FD9"/>
    <w:rsid w:val="000611DF"/>
    <w:rsid w:val="0006147A"/>
    <w:rsid w:val="00061573"/>
    <w:rsid w:val="000617D7"/>
    <w:rsid w:val="000620DA"/>
    <w:rsid w:val="000623CA"/>
    <w:rsid w:val="000626EE"/>
    <w:rsid w:val="00062985"/>
    <w:rsid w:val="00063E71"/>
    <w:rsid w:val="000640A9"/>
    <w:rsid w:val="0006422E"/>
    <w:rsid w:val="00064489"/>
    <w:rsid w:val="00065584"/>
    <w:rsid w:val="000655FD"/>
    <w:rsid w:val="00065A52"/>
    <w:rsid w:val="00065B63"/>
    <w:rsid w:val="000660C5"/>
    <w:rsid w:val="00066ABF"/>
    <w:rsid w:val="00066F02"/>
    <w:rsid w:val="00067098"/>
    <w:rsid w:val="0006742D"/>
    <w:rsid w:val="000676F8"/>
    <w:rsid w:val="00067769"/>
    <w:rsid w:val="000704F3"/>
    <w:rsid w:val="00070C97"/>
    <w:rsid w:val="0007112E"/>
    <w:rsid w:val="00071B67"/>
    <w:rsid w:val="00071CA4"/>
    <w:rsid w:val="00071DE2"/>
    <w:rsid w:val="00072074"/>
    <w:rsid w:val="00072288"/>
    <w:rsid w:val="00072733"/>
    <w:rsid w:val="00072783"/>
    <w:rsid w:val="00072E02"/>
    <w:rsid w:val="00073536"/>
    <w:rsid w:val="00073956"/>
    <w:rsid w:val="00073963"/>
    <w:rsid w:val="000739CC"/>
    <w:rsid w:val="00073A9B"/>
    <w:rsid w:val="00073BBA"/>
    <w:rsid w:val="00073F07"/>
    <w:rsid w:val="00073F9C"/>
    <w:rsid w:val="000742AF"/>
    <w:rsid w:val="00074430"/>
    <w:rsid w:val="00074582"/>
    <w:rsid w:val="00074A1F"/>
    <w:rsid w:val="00074BA1"/>
    <w:rsid w:val="00074C2B"/>
    <w:rsid w:val="000752FC"/>
    <w:rsid w:val="000758E3"/>
    <w:rsid w:val="00076B41"/>
    <w:rsid w:val="0008006E"/>
    <w:rsid w:val="000802A9"/>
    <w:rsid w:val="0008061A"/>
    <w:rsid w:val="0008129B"/>
    <w:rsid w:val="000816AD"/>
    <w:rsid w:val="0008221A"/>
    <w:rsid w:val="00082224"/>
    <w:rsid w:val="0008252E"/>
    <w:rsid w:val="00082889"/>
    <w:rsid w:val="00082914"/>
    <w:rsid w:val="000829C8"/>
    <w:rsid w:val="0008309F"/>
    <w:rsid w:val="000838A2"/>
    <w:rsid w:val="00083917"/>
    <w:rsid w:val="00083CD6"/>
    <w:rsid w:val="00084187"/>
    <w:rsid w:val="000845A3"/>
    <w:rsid w:val="00084CB1"/>
    <w:rsid w:val="00085689"/>
    <w:rsid w:val="0008568F"/>
    <w:rsid w:val="0008745F"/>
    <w:rsid w:val="000908D6"/>
    <w:rsid w:val="0009125C"/>
    <w:rsid w:val="000913AD"/>
    <w:rsid w:val="00091F49"/>
    <w:rsid w:val="0009214D"/>
    <w:rsid w:val="000928D7"/>
    <w:rsid w:val="00093051"/>
    <w:rsid w:val="000935F8"/>
    <w:rsid w:val="000938C5"/>
    <w:rsid w:val="00093F02"/>
    <w:rsid w:val="000948CF"/>
    <w:rsid w:val="00094A84"/>
    <w:rsid w:val="00094F27"/>
    <w:rsid w:val="0009521E"/>
    <w:rsid w:val="00095E8A"/>
    <w:rsid w:val="00096627"/>
    <w:rsid w:val="00096B2D"/>
    <w:rsid w:val="00096B35"/>
    <w:rsid w:val="00097170"/>
    <w:rsid w:val="00097538"/>
    <w:rsid w:val="00097763"/>
    <w:rsid w:val="000979B3"/>
    <w:rsid w:val="00097BCF"/>
    <w:rsid w:val="00097C1B"/>
    <w:rsid w:val="000A0179"/>
    <w:rsid w:val="000A04B4"/>
    <w:rsid w:val="000A055B"/>
    <w:rsid w:val="000A059B"/>
    <w:rsid w:val="000A05D6"/>
    <w:rsid w:val="000A09AD"/>
    <w:rsid w:val="000A0D74"/>
    <w:rsid w:val="000A1512"/>
    <w:rsid w:val="000A15E4"/>
    <w:rsid w:val="000A16B0"/>
    <w:rsid w:val="000A2315"/>
    <w:rsid w:val="000A28BD"/>
    <w:rsid w:val="000A2A90"/>
    <w:rsid w:val="000A2C62"/>
    <w:rsid w:val="000A2E96"/>
    <w:rsid w:val="000A30F9"/>
    <w:rsid w:val="000A36A0"/>
    <w:rsid w:val="000A3721"/>
    <w:rsid w:val="000A3841"/>
    <w:rsid w:val="000A3B01"/>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52"/>
    <w:rsid w:val="000B20BF"/>
    <w:rsid w:val="000B22C0"/>
    <w:rsid w:val="000B2568"/>
    <w:rsid w:val="000B271B"/>
    <w:rsid w:val="000B2D62"/>
    <w:rsid w:val="000B2DE7"/>
    <w:rsid w:val="000B3573"/>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BF6"/>
    <w:rsid w:val="000B7CAB"/>
    <w:rsid w:val="000B7CC2"/>
    <w:rsid w:val="000C005D"/>
    <w:rsid w:val="000C015B"/>
    <w:rsid w:val="000C0411"/>
    <w:rsid w:val="000C0A3E"/>
    <w:rsid w:val="000C27FF"/>
    <w:rsid w:val="000C2888"/>
    <w:rsid w:val="000C2CCC"/>
    <w:rsid w:val="000C2CD8"/>
    <w:rsid w:val="000C2DE3"/>
    <w:rsid w:val="000C33EB"/>
    <w:rsid w:val="000C3B79"/>
    <w:rsid w:val="000C3C38"/>
    <w:rsid w:val="000C3F67"/>
    <w:rsid w:val="000C41A8"/>
    <w:rsid w:val="000C41E0"/>
    <w:rsid w:val="000C41F9"/>
    <w:rsid w:val="000C4231"/>
    <w:rsid w:val="000C436A"/>
    <w:rsid w:val="000C47AE"/>
    <w:rsid w:val="000C4E6D"/>
    <w:rsid w:val="000C55BE"/>
    <w:rsid w:val="000C57F2"/>
    <w:rsid w:val="000C59E2"/>
    <w:rsid w:val="000C6231"/>
    <w:rsid w:val="000C707C"/>
    <w:rsid w:val="000C7611"/>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1C1"/>
    <w:rsid w:val="000E01D0"/>
    <w:rsid w:val="000E1779"/>
    <w:rsid w:val="000E1BEC"/>
    <w:rsid w:val="000E1F1D"/>
    <w:rsid w:val="000E21E5"/>
    <w:rsid w:val="000E2207"/>
    <w:rsid w:val="000E24E1"/>
    <w:rsid w:val="000E2520"/>
    <w:rsid w:val="000E25A9"/>
    <w:rsid w:val="000E27B6"/>
    <w:rsid w:val="000E2CE7"/>
    <w:rsid w:val="000E33C8"/>
    <w:rsid w:val="000E35C7"/>
    <w:rsid w:val="000E3AF5"/>
    <w:rsid w:val="000E3B96"/>
    <w:rsid w:val="000E4B54"/>
    <w:rsid w:val="000E53BD"/>
    <w:rsid w:val="000E55A2"/>
    <w:rsid w:val="000E5F4E"/>
    <w:rsid w:val="000E6684"/>
    <w:rsid w:val="000E6777"/>
    <w:rsid w:val="000E7410"/>
    <w:rsid w:val="000E7936"/>
    <w:rsid w:val="000F03BC"/>
    <w:rsid w:val="000F0A47"/>
    <w:rsid w:val="000F0D60"/>
    <w:rsid w:val="000F13C5"/>
    <w:rsid w:val="000F147D"/>
    <w:rsid w:val="000F1A3A"/>
    <w:rsid w:val="000F1A53"/>
    <w:rsid w:val="000F1A5A"/>
    <w:rsid w:val="000F1D45"/>
    <w:rsid w:val="000F1FA4"/>
    <w:rsid w:val="000F2014"/>
    <w:rsid w:val="000F2194"/>
    <w:rsid w:val="000F24B2"/>
    <w:rsid w:val="000F306B"/>
    <w:rsid w:val="000F31D9"/>
    <w:rsid w:val="000F376E"/>
    <w:rsid w:val="000F3FC7"/>
    <w:rsid w:val="000F4A13"/>
    <w:rsid w:val="000F4CD5"/>
    <w:rsid w:val="000F5080"/>
    <w:rsid w:val="000F5216"/>
    <w:rsid w:val="000F567F"/>
    <w:rsid w:val="000F5A78"/>
    <w:rsid w:val="000F5E34"/>
    <w:rsid w:val="000F5E5F"/>
    <w:rsid w:val="000F5E8C"/>
    <w:rsid w:val="000F5EF9"/>
    <w:rsid w:val="000F6801"/>
    <w:rsid w:val="000F6803"/>
    <w:rsid w:val="000F6D60"/>
    <w:rsid w:val="000F6D6B"/>
    <w:rsid w:val="000F7657"/>
    <w:rsid w:val="000F7A4B"/>
    <w:rsid w:val="000F7F8C"/>
    <w:rsid w:val="001000DA"/>
    <w:rsid w:val="00100611"/>
    <w:rsid w:val="001006AD"/>
    <w:rsid w:val="0010072A"/>
    <w:rsid w:val="001009C3"/>
    <w:rsid w:val="00100B5E"/>
    <w:rsid w:val="00101435"/>
    <w:rsid w:val="00101451"/>
    <w:rsid w:val="0010306F"/>
    <w:rsid w:val="001031FC"/>
    <w:rsid w:val="0010384A"/>
    <w:rsid w:val="00103D73"/>
    <w:rsid w:val="00103F0F"/>
    <w:rsid w:val="00104371"/>
    <w:rsid w:val="00104F66"/>
    <w:rsid w:val="001054A3"/>
    <w:rsid w:val="0010559C"/>
    <w:rsid w:val="00105C32"/>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886"/>
    <w:rsid w:val="00111CE1"/>
    <w:rsid w:val="0011267E"/>
    <w:rsid w:val="0011271A"/>
    <w:rsid w:val="00112B6C"/>
    <w:rsid w:val="00112E38"/>
    <w:rsid w:val="001131AA"/>
    <w:rsid w:val="001137CE"/>
    <w:rsid w:val="00113C4C"/>
    <w:rsid w:val="00113CDC"/>
    <w:rsid w:val="00113DD9"/>
    <w:rsid w:val="0011467A"/>
    <w:rsid w:val="00114751"/>
    <w:rsid w:val="0011484F"/>
    <w:rsid w:val="001148DA"/>
    <w:rsid w:val="00114F21"/>
    <w:rsid w:val="00114F4E"/>
    <w:rsid w:val="00115310"/>
    <w:rsid w:val="00115E3D"/>
    <w:rsid w:val="001177A2"/>
    <w:rsid w:val="00117819"/>
    <w:rsid w:val="001179D3"/>
    <w:rsid w:val="00117CFE"/>
    <w:rsid w:val="00117DD6"/>
    <w:rsid w:val="00117F77"/>
    <w:rsid w:val="001202B1"/>
    <w:rsid w:val="001203C0"/>
    <w:rsid w:val="001204D7"/>
    <w:rsid w:val="0012093F"/>
    <w:rsid w:val="001210F1"/>
    <w:rsid w:val="00121187"/>
    <w:rsid w:val="00121248"/>
    <w:rsid w:val="00121266"/>
    <w:rsid w:val="00121268"/>
    <w:rsid w:val="001217C3"/>
    <w:rsid w:val="001219CD"/>
    <w:rsid w:val="00121E66"/>
    <w:rsid w:val="00122355"/>
    <w:rsid w:val="00122358"/>
    <w:rsid w:val="001226AD"/>
    <w:rsid w:val="00122A3C"/>
    <w:rsid w:val="00122AE8"/>
    <w:rsid w:val="00122C72"/>
    <w:rsid w:val="001230A5"/>
    <w:rsid w:val="00123733"/>
    <w:rsid w:val="00123ACC"/>
    <w:rsid w:val="00123FDE"/>
    <w:rsid w:val="00124482"/>
    <w:rsid w:val="00124611"/>
    <w:rsid w:val="00124797"/>
    <w:rsid w:val="00124C3D"/>
    <w:rsid w:val="00124D82"/>
    <w:rsid w:val="00124E8F"/>
    <w:rsid w:val="001250AF"/>
    <w:rsid w:val="001253D5"/>
    <w:rsid w:val="00125A6C"/>
    <w:rsid w:val="00125C50"/>
    <w:rsid w:val="00125F99"/>
    <w:rsid w:val="001261D3"/>
    <w:rsid w:val="001262FB"/>
    <w:rsid w:val="001266B1"/>
    <w:rsid w:val="001269E0"/>
    <w:rsid w:val="001270B7"/>
    <w:rsid w:val="00127385"/>
    <w:rsid w:val="00127410"/>
    <w:rsid w:val="0012741A"/>
    <w:rsid w:val="00127532"/>
    <w:rsid w:val="00127F2F"/>
    <w:rsid w:val="001300CB"/>
    <w:rsid w:val="001306D2"/>
    <w:rsid w:val="00131311"/>
    <w:rsid w:val="001314EF"/>
    <w:rsid w:val="001315CE"/>
    <w:rsid w:val="0013248A"/>
    <w:rsid w:val="001325D7"/>
    <w:rsid w:val="00132744"/>
    <w:rsid w:val="00132777"/>
    <w:rsid w:val="00133770"/>
    <w:rsid w:val="00133A4B"/>
    <w:rsid w:val="00133A9C"/>
    <w:rsid w:val="00133E3D"/>
    <w:rsid w:val="0013436B"/>
    <w:rsid w:val="0013448B"/>
    <w:rsid w:val="001346B4"/>
    <w:rsid w:val="00134898"/>
    <w:rsid w:val="00134E87"/>
    <w:rsid w:val="00135A18"/>
    <w:rsid w:val="00136666"/>
    <w:rsid w:val="00136CE3"/>
    <w:rsid w:val="00136D91"/>
    <w:rsid w:val="00136EBF"/>
    <w:rsid w:val="001374EB"/>
    <w:rsid w:val="0013757A"/>
    <w:rsid w:val="001376E5"/>
    <w:rsid w:val="00137829"/>
    <w:rsid w:val="0013799D"/>
    <w:rsid w:val="00137C2B"/>
    <w:rsid w:val="0014019B"/>
    <w:rsid w:val="00140262"/>
    <w:rsid w:val="001408BD"/>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DA7"/>
    <w:rsid w:val="00152F06"/>
    <w:rsid w:val="00153334"/>
    <w:rsid w:val="0015375B"/>
    <w:rsid w:val="0015388E"/>
    <w:rsid w:val="00153FD1"/>
    <w:rsid w:val="00153FDB"/>
    <w:rsid w:val="001541A8"/>
    <w:rsid w:val="001544A7"/>
    <w:rsid w:val="00154503"/>
    <w:rsid w:val="0015452B"/>
    <w:rsid w:val="00154C0E"/>
    <w:rsid w:val="00154F44"/>
    <w:rsid w:val="001555CF"/>
    <w:rsid w:val="00155B6F"/>
    <w:rsid w:val="001562D9"/>
    <w:rsid w:val="0015661D"/>
    <w:rsid w:val="001568CE"/>
    <w:rsid w:val="00156F4A"/>
    <w:rsid w:val="00157E61"/>
    <w:rsid w:val="00157E78"/>
    <w:rsid w:val="001601C2"/>
    <w:rsid w:val="00160ED7"/>
    <w:rsid w:val="001619E0"/>
    <w:rsid w:val="00161E60"/>
    <w:rsid w:val="00162B86"/>
    <w:rsid w:val="00162E29"/>
    <w:rsid w:val="0016301C"/>
    <w:rsid w:val="0016310E"/>
    <w:rsid w:val="0016334C"/>
    <w:rsid w:val="00163536"/>
    <w:rsid w:val="00163E14"/>
    <w:rsid w:val="00164055"/>
    <w:rsid w:val="00164B4C"/>
    <w:rsid w:val="00164D40"/>
    <w:rsid w:val="0016502A"/>
    <w:rsid w:val="0016509E"/>
    <w:rsid w:val="00165376"/>
    <w:rsid w:val="00165678"/>
    <w:rsid w:val="00165754"/>
    <w:rsid w:val="0016579F"/>
    <w:rsid w:val="001658FA"/>
    <w:rsid w:val="00165D74"/>
    <w:rsid w:val="001664DC"/>
    <w:rsid w:val="00166B17"/>
    <w:rsid w:val="00166F73"/>
    <w:rsid w:val="00166FEF"/>
    <w:rsid w:val="00167413"/>
    <w:rsid w:val="001676F4"/>
    <w:rsid w:val="00167865"/>
    <w:rsid w:val="00170713"/>
    <w:rsid w:val="00170F85"/>
    <w:rsid w:val="001715D8"/>
    <w:rsid w:val="00171FD1"/>
    <w:rsid w:val="00172031"/>
    <w:rsid w:val="00172DA4"/>
    <w:rsid w:val="00173F6E"/>
    <w:rsid w:val="001748A0"/>
    <w:rsid w:val="001756B6"/>
    <w:rsid w:val="0017570D"/>
    <w:rsid w:val="00175826"/>
    <w:rsid w:val="0017593D"/>
    <w:rsid w:val="00175B81"/>
    <w:rsid w:val="00175C26"/>
    <w:rsid w:val="00175E2D"/>
    <w:rsid w:val="00176238"/>
    <w:rsid w:val="00176368"/>
    <w:rsid w:val="00176A24"/>
    <w:rsid w:val="00176DBD"/>
    <w:rsid w:val="00176DF9"/>
    <w:rsid w:val="0017720A"/>
    <w:rsid w:val="00177415"/>
    <w:rsid w:val="00177AC3"/>
    <w:rsid w:val="00177B82"/>
    <w:rsid w:val="00180234"/>
    <w:rsid w:val="001811ED"/>
    <w:rsid w:val="0018138B"/>
    <w:rsid w:val="0018157F"/>
    <w:rsid w:val="001822EE"/>
    <w:rsid w:val="00182759"/>
    <w:rsid w:val="0018296A"/>
    <w:rsid w:val="00182986"/>
    <w:rsid w:val="00183265"/>
    <w:rsid w:val="00183DC3"/>
    <w:rsid w:val="00183F0D"/>
    <w:rsid w:val="0018400C"/>
    <w:rsid w:val="00184D8A"/>
    <w:rsid w:val="00184FE9"/>
    <w:rsid w:val="00185004"/>
    <w:rsid w:val="0018502D"/>
    <w:rsid w:val="001856A2"/>
    <w:rsid w:val="0018593D"/>
    <w:rsid w:val="00185D75"/>
    <w:rsid w:val="00185F4B"/>
    <w:rsid w:val="0018600C"/>
    <w:rsid w:val="0018616D"/>
    <w:rsid w:val="00186ECA"/>
    <w:rsid w:val="00187485"/>
    <w:rsid w:val="00187860"/>
    <w:rsid w:val="00187A24"/>
    <w:rsid w:val="00190073"/>
    <w:rsid w:val="00190242"/>
    <w:rsid w:val="0019095F"/>
    <w:rsid w:val="001911C7"/>
    <w:rsid w:val="001911F6"/>
    <w:rsid w:val="00191264"/>
    <w:rsid w:val="0019138F"/>
    <w:rsid w:val="00191688"/>
    <w:rsid w:val="0019194F"/>
    <w:rsid w:val="00191D9C"/>
    <w:rsid w:val="00192396"/>
    <w:rsid w:val="001924D8"/>
    <w:rsid w:val="00192793"/>
    <w:rsid w:val="001929A8"/>
    <w:rsid w:val="001932CF"/>
    <w:rsid w:val="00193BEE"/>
    <w:rsid w:val="001942B8"/>
    <w:rsid w:val="00194471"/>
    <w:rsid w:val="00194C55"/>
    <w:rsid w:val="00194CF5"/>
    <w:rsid w:val="0019502C"/>
    <w:rsid w:val="001952E8"/>
    <w:rsid w:val="00195EAE"/>
    <w:rsid w:val="00196016"/>
    <w:rsid w:val="00196165"/>
    <w:rsid w:val="00196393"/>
    <w:rsid w:val="00196667"/>
    <w:rsid w:val="001966C9"/>
    <w:rsid w:val="00197033"/>
    <w:rsid w:val="0019725F"/>
    <w:rsid w:val="00197717"/>
    <w:rsid w:val="001977C0"/>
    <w:rsid w:val="00197F7F"/>
    <w:rsid w:val="001A0827"/>
    <w:rsid w:val="001A0EF8"/>
    <w:rsid w:val="001A13E9"/>
    <w:rsid w:val="001A150E"/>
    <w:rsid w:val="001A18D2"/>
    <w:rsid w:val="001A245B"/>
    <w:rsid w:val="001A25AC"/>
    <w:rsid w:val="001A37A6"/>
    <w:rsid w:val="001A4197"/>
    <w:rsid w:val="001A45A0"/>
    <w:rsid w:val="001A4BB8"/>
    <w:rsid w:val="001A50A5"/>
    <w:rsid w:val="001A548E"/>
    <w:rsid w:val="001A5625"/>
    <w:rsid w:val="001A677B"/>
    <w:rsid w:val="001A7616"/>
    <w:rsid w:val="001A788D"/>
    <w:rsid w:val="001A7B61"/>
    <w:rsid w:val="001A7F0C"/>
    <w:rsid w:val="001B025E"/>
    <w:rsid w:val="001B0693"/>
    <w:rsid w:val="001B0706"/>
    <w:rsid w:val="001B0807"/>
    <w:rsid w:val="001B0F9E"/>
    <w:rsid w:val="001B101F"/>
    <w:rsid w:val="001B136D"/>
    <w:rsid w:val="001B1442"/>
    <w:rsid w:val="001B1470"/>
    <w:rsid w:val="001B15E3"/>
    <w:rsid w:val="001B1A1D"/>
    <w:rsid w:val="001B1C97"/>
    <w:rsid w:val="001B1F30"/>
    <w:rsid w:val="001B2BCC"/>
    <w:rsid w:val="001B36B4"/>
    <w:rsid w:val="001B38B7"/>
    <w:rsid w:val="001B39AE"/>
    <w:rsid w:val="001B3F7F"/>
    <w:rsid w:val="001B411F"/>
    <w:rsid w:val="001B4653"/>
    <w:rsid w:val="001B4A22"/>
    <w:rsid w:val="001B4A40"/>
    <w:rsid w:val="001B58BC"/>
    <w:rsid w:val="001B5E7A"/>
    <w:rsid w:val="001B6912"/>
    <w:rsid w:val="001B6F21"/>
    <w:rsid w:val="001B7723"/>
    <w:rsid w:val="001B7979"/>
    <w:rsid w:val="001B7FBD"/>
    <w:rsid w:val="001C03D1"/>
    <w:rsid w:val="001C0AC9"/>
    <w:rsid w:val="001C0ECA"/>
    <w:rsid w:val="001C1735"/>
    <w:rsid w:val="001C1769"/>
    <w:rsid w:val="001C1C28"/>
    <w:rsid w:val="001C2125"/>
    <w:rsid w:val="001C21A0"/>
    <w:rsid w:val="001C2301"/>
    <w:rsid w:val="001C24BB"/>
    <w:rsid w:val="001C2A75"/>
    <w:rsid w:val="001C3683"/>
    <w:rsid w:val="001C37E7"/>
    <w:rsid w:val="001C4284"/>
    <w:rsid w:val="001C4299"/>
    <w:rsid w:val="001C43F5"/>
    <w:rsid w:val="001C44D3"/>
    <w:rsid w:val="001C5239"/>
    <w:rsid w:val="001C5501"/>
    <w:rsid w:val="001C58FF"/>
    <w:rsid w:val="001C591F"/>
    <w:rsid w:val="001C63D2"/>
    <w:rsid w:val="001C6526"/>
    <w:rsid w:val="001C6A87"/>
    <w:rsid w:val="001C6E3A"/>
    <w:rsid w:val="001C7078"/>
    <w:rsid w:val="001C709B"/>
    <w:rsid w:val="001C7367"/>
    <w:rsid w:val="001C7813"/>
    <w:rsid w:val="001C7CFE"/>
    <w:rsid w:val="001D1792"/>
    <w:rsid w:val="001D2509"/>
    <w:rsid w:val="001D2DA8"/>
    <w:rsid w:val="001D3116"/>
    <w:rsid w:val="001D347F"/>
    <w:rsid w:val="001D3B9E"/>
    <w:rsid w:val="001D3E83"/>
    <w:rsid w:val="001D3F6F"/>
    <w:rsid w:val="001D4A29"/>
    <w:rsid w:val="001D4F9A"/>
    <w:rsid w:val="001D5114"/>
    <w:rsid w:val="001D55F2"/>
    <w:rsid w:val="001D5C0F"/>
    <w:rsid w:val="001D5F7D"/>
    <w:rsid w:val="001D6553"/>
    <w:rsid w:val="001D65FF"/>
    <w:rsid w:val="001D686B"/>
    <w:rsid w:val="001D68CD"/>
    <w:rsid w:val="001D69FE"/>
    <w:rsid w:val="001D70F5"/>
    <w:rsid w:val="001D729D"/>
    <w:rsid w:val="001D74DB"/>
    <w:rsid w:val="001E0190"/>
    <w:rsid w:val="001E0734"/>
    <w:rsid w:val="001E0ACF"/>
    <w:rsid w:val="001E0ADE"/>
    <w:rsid w:val="001E1098"/>
    <w:rsid w:val="001E1E96"/>
    <w:rsid w:val="001E24D4"/>
    <w:rsid w:val="001E25C4"/>
    <w:rsid w:val="001E2E6F"/>
    <w:rsid w:val="001E3511"/>
    <w:rsid w:val="001E3642"/>
    <w:rsid w:val="001E3DBD"/>
    <w:rsid w:val="001E4751"/>
    <w:rsid w:val="001E4938"/>
    <w:rsid w:val="001E4CD8"/>
    <w:rsid w:val="001E4FB6"/>
    <w:rsid w:val="001E53A9"/>
    <w:rsid w:val="001E55D5"/>
    <w:rsid w:val="001E589C"/>
    <w:rsid w:val="001E6920"/>
    <w:rsid w:val="001E693A"/>
    <w:rsid w:val="001E6EC8"/>
    <w:rsid w:val="001E74C1"/>
    <w:rsid w:val="001E7905"/>
    <w:rsid w:val="001F0190"/>
    <w:rsid w:val="001F0858"/>
    <w:rsid w:val="001F0883"/>
    <w:rsid w:val="001F08A4"/>
    <w:rsid w:val="001F0A0A"/>
    <w:rsid w:val="001F0B61"/>
    <w:rsid w:val="001F0DCF"/>
    <w:rsid w:val="001F11E2"/>
    <w:rsid w:val="001F141F"/>
    <w:rsid w:val="001F14F2"/>
    <w:rsid w:val="001F1BAB"/>
    <w:rsid w:val="001F1D3E"/>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200A9D"/>
    <w:rsid w:val="00200B2E"/>
    <w:rsid w:val="00201324"/>
    <w:rsid w:val="00201841"/>
    <w:rsid w:val="0020194C"/>
    <w:rsid w:val="0020205B"/>
    <w:rsid w:val="00202C45"/>
    <w:rsid w:val="00202E4A"/>
    <w:rsid w:val="00203011"/>
    <w:rsid w:val="002031FC"/>
    <w:rsid w:val="0020332E"/>
    <w:rsid w:val="00203733"/>
    <w:rsid w:val="002037A6"/>
    <w:rsid w:val="0020390A"/>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DA6"/>
    <w:rsid w:val="00213289"/>
    <w:rsid w:val="002139D9"/>
    <w:rsid w:val="00213B45"/>
    <w:rsid w:val="00213C82"/>
    <w:rsid w:val="002147CA"/>
    <w:rsid w:val="002154DF"/>
    <w:rsid w:val="002158A2"/>
    <w:rsid w:val="00215AEB"/>
    <w:rsid w:val="00215CE4"/>
    <w:rsid w:val="00215E20"/>
    <w:rsid w:val="0021610D"/>
    <w:rsid w:val="002165C1"/>
    <w:rsid w:val="00216A8E"/>
    <w:rsid w:val="00217538"/>
    <w:rsid w:val="00217563"/>
    <w:rsid w:val="00217998"/>
    <w:rsid w:val="00217DA5"/>
    <w:rsid w:val="00217EC2"/>
    <w:rsid w:val="00220268"/>
    <w:rsid w:val="00220B8F"/>
    <w:rsid w:val="00220ED6"/>
    <w:rsid w:val="00221747"/>
    <w:rsid w:val="00221FB0"/>
    <w:rsid w:val="0022236B"/>
    <w:rsid w:val="00222411"/>
    <w:rsid w:val="0022253A"/>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7B32"/>
    <w:rsid w:val="0023007D"/>
    <w:rsid w:val="002302F5"/>
    <w:rsid w:val="00230478"/>
    <w:rsid w:val="0023084B"/>
    <w:rsid w:val="00231311"/>
    <w:rsid w:val="0023151E"/>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737"/>
    <w:rsid w:val="00236778"/>
    <w:rsid w:val="00236E1C"/>
    <w:rsid w:val="00236F25"/>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AB5"/>
    <w:rsid w:val="00242CFC"/>
    <w:rsid w:val="00242E04"/>
    <w:rsid w:val="002430F9"/>
    <w:rsid w:val="002432E0"/>
    <w:rsid w:val="00243622"/>
    <w:rsid w:val="002436B2"/>
    <w:rsid w:val="00243D2B"/>
    <w:rsid w:val="00243E8D"/>
    <w:rsid w:val="00244224"/>
    <w:rsid w:val="00244B6B"/>
    <w:rsid w:val="002454C8"/>
    <w:rsid w:val="00245790"/>
    <w:rsid w:val="00245971"/>
    <w:rsid w:val="00245CE9"/>
    <w:rsid w:val="00245E00"/>
    <w:rsid w:val="00246012"/>
    <w:rsid w:val="00247B52"/>
    <w:rsid w:val="00247E49"/>
    <w:rsid w:val="00247EB2"/>
    <w:rsid w:val="00250568"/>
    <w:rsid w:val="002507C7"/>
    <w:rsid w:val="002511AF"/>
    <w:rsid w:val="00251AF9"/>
    <w:rsid w:val="00251BF4"/>
    <w:rsid w:val="00252146"/>
    <w:rsid w:val="002525B9"/>
    <w:rsid w:val="00252B3D"/>
    <w:rsid w:val="00252BA5"/>
    <w:rsid w:val="00253077"/>
    <w:rsid w:val="00253368"/>
    <w:rsid w:val="00253752"/>
    <w:rsid w:val="00253DF7"/>
    <w:rsid w:val="002544FC"/>
    <w:rsid w:val="00254A01"/>
    <w:rsid w:val="00254AB4"/>
    <w:rsid w:val="00254CA1"/>
    <w:rsid w:val="00254D73"/>
    <w:rsid w:val="00254DE3"/>
    <w:rsid w:val="00255022"/>
    <w:rsid w:val="0025505F"/>
    <w:rsid w:val="002550FF"/>
    <w:rsid w:val="0025523C"/>
    <w:rsid w:val="00255516"/>
    <w:rsid w:val="00255D7F"/>
    <w:rsid w:val="00255DD3"/>
    <w:rsid w:val="00256057"/>
    <w:rsid w:val="002560F7"/>
    <w:rsid w:val="002568FE"/>
    <w:rsid w:val="0025775A"/>
    <w:rsid w:val="002578D4"/>
    <w:rsid w:val="002579C1"/>
    <w:rsid w:val="002604DA"/>
    <w:rsid w:val="00260781"/>
    <w:rsid w:val="00260992"/>
    <w:rsid w:val="00260A76"/>
    <w:rsid w:val="00260FC1"/>
    <w:rsid w:val="002611D2"/>
    <w:rsid w:val="002614DA"/>
    <w:rsid w:val="00261BDD"/>
    <w:rsid w:val="00261C51"/>
    <w:rsid w:val="00261DCD"/>
    <w:rsid w:val="0026285F"/>
    <w:rsid w:val="00262E05"/>
    <w:rsid w:val="00262E69"/>
    <w:rsid w:val="0026369F"/>
    <w:rsid w:val="002636AB"/>
    <w:rsid w:val="0026373B"/>
    <w:rsid w:val="00263BE7"/>
    <w:rsid w:val="00264677"/>
    <w:rsid w:val="00264A62"/>
    <w:rsid w:val="00265045"/>
    <w:rsid w:val="00265096"/>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2ED3"/>
    <w:rsid w:val="0027300A"/>
    <w:rsid w:val="00273651"/>
    <w:rsid w:val="0027369B"/>
    <w:rsid w:val="0027393A"/>
    <w:rsid w:val="00273DB4"/>
    <w:rsid w:val="00273FD5"/>
    <w:rsid w:val="00273FDB"/>
    <w:rsid w:val="0027492F"/>
    <w:rsid w:val="00274AB0"/>
    <w:rsid w:val="00274F3B"/>
    <w:rsid w:val="002753C1"/>
    <w:rsid w:val="00275624"/>
    <w:rsid w:val="0027562D"/>
    <w:rsid w:val="0027598E"/>
    <w:rsid w:val="00275B33"/>
    <w:rsid w:val="00275BCE"/>
    <w:rsid w:val="002760B0"/>
    <w:rsid w:val="0027632F"/>
    <w:rsid w:val="002766CD"/>
    <w:rsid w:val="0027678A"/>
    <w:rsid w:val="002770AD"/>
    <w:rsid w:val="00277171"/>
    <w:rsid w:val="002779C6"/>
    <w:rsid w:val="00277B3D"/>
    <w:rsid w:val="00277BAB"/>
    <w:rsid w:val="0028044C"/>
    <w:rsid w:val="0028048B"/>
    <w:rsid w:val="0028111A"/>
    <w:rsid w:val="002815F0"/>
    <w:rsid w:val="0028165D"/>
    <w:rsid w:val="002817EC"/>
    <w:rsid w:val="00281F5E"/>
    <w:rsid w:val="00282E29"/>
    <w:rsid w:val="00283592"/>
    <w:rsid w:val="0028363C"/>
    <w:rsid w:val="00283E4F"/>
    <w:rsid w:val="00283FA3"/>
    <w:rsid w:val="002845AC"/>
    <w:rsid w:val="00284B07"/>
    <w:rsid w:val="00285A5B"/>
    <w:rsid w:val="00285C44"/>
    <w:rsid w:val="00285E6C"/>
    <w:rsid w:val="00285F04"/>
    <w:rsid w:val="00286C19"/>
    <w:rsid w:val="00287075"/>
    <w:rsid w:val="00287146"/>
    <w:rsid w:val="00287609"/>
    <w:rsid w:val="002878A6"/>
    <w:rsid w:val="00287D08"/>
    <w:rsid w:val="00290136"/>
    <w:rsid w:val="0029046B"/>
    <w:rsid w:val="002905D9"/>
    <w:rsid w:val="00290935"/>
    <w:rsid w:val="002913D6"/>
    <w:rsid w:val="00291BB4"/>
    <w:rsid w:val="002925DE"/>
    <w:rsid w:val="00292C66"/>
    <w:rsid w:val="0029318B"/>
    <w:rsid w:val="00293463"/>
    <w:rsid w:val="00293680"/>
    <w:rsid w:val="002940DF"/>
    <w:rsid w:val="002942A8"/>
    <w:rsid w:val="0029457A"/>
    <w:rsid w:val="00294BC0"/>
    <w:rsid w:val="00294C41"/>
    <w:rsid w:val="0029505A"/>
    <w:rsid w:val="002958B8"/>
    <w:rsid w:val="00295F12"/>
    <w:rsid w:val="00296613"/>
    <w:rsid w:val="00296BDE"/>
    <w:rsid w:val="002972FC"/>
    <w:rsid w:val="00297462"/>
    <w:rsid w:val="00297CA9"/>
    <w:rsid w:val="00297EC6"/>
    <w:rsid w:val="002A0AED"/>
    <w:rsid w:val="002A13AD"/>
    <w:rsid w:val="002A2754"/>
    <w:rsid w:val="002A289B"/>
    <w:rsid w:val="002A307B"/>
    <w:rsid w:val="002A314B"/>
    <w:rsid w:val="002A36DE"/>
    <w:rsid w:val="002A38F1"/>
    <w:rsid w:val="002A3DA4"/>
    <w:rsid w:val="002A4235"/>
    <w:rsid w:val="002A4489"/>
    <w:rsid w:val="002A4B40"/>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CFA"/>
    <w:rsid w:val="002B171F"/>
    <w:rsid w:val="002B1C2D"/>
    <w:rsid w:val="002B1DB7"/>
    <w:rsid w:val="002B1DE7"/>
    <w:rsid w:val="002B1F25"/>
    <w:rsid w:val="002B2336"/>
    <w:rsid w:val="002B234F"/>
    <w:rsid w:val="002B2563"/>
    <w:rsid w:val="002B25C0"/>
    <w:rsid w:val="002B2FCD"/>
    <w:rsid w:val="002B2FF1"/>
    <w:rsid w:val="002B32A8"/>
    <w:rsid w:val="002B3396"/>
    <w:rsid w:val="002B3565"/>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80E"/>
    <w:rsid w:val="002B78F7"/>
    <w:rsid w:val="002B7AF2"/>
    <w:rsid w:val="002B7D49"/>
    <w:rsid w:val="002B7D71"/>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FF"/>
    <w:rsid w:val="002C3EFD"/>
    <w:rsid w:val="002C4FEB"/>
    <w:rsid w:val="002C5235"/>
    <w:rsid w:val="002C536C"/>
    <w:rsid w:val="002C555C"/>
    <w:rsid w:val="002C5995"/>
    <w:rsid w:val="002C5DB1"/>
    <w:rsid w:val="002C5F6C"/>
    <w:rsid w:val="002C6693"/>
    <w:rsid w:val="002C729B"/>
    <w:rsid w:val="002C73EA"/>
    <w:rsid w:val="002C7C6D"/>
    <w:rsid w:val="002C7FEF"/>
    <w:rsid w:val="002D04B2"/>
    <w:rsid w:val="002D06AC"/>
    <w:rsid w:val="002D0A8B"/>
    <w:rsid w:val="002D1038"/>
    <w:rsid w:val="002D10F3"/>
    <w:rsid w:val="002D1D09"/>
    <w:rsid w:val="002D1E0C"/>
    <w:rsid w:val="002D1EEC"/>
    <w:rsid w:val="002D1F56"/>
    <w:rsid w:val="002D212B"/>
    <w:rsid w:val="002D23E1"/>
    <w:rsid w:val="002D23FC"/>
    <w:rsid w:val="002D27CA"/>
    <w:rsid w:val="002D3B57"/>
    <w:rsid w:val="002D3F88"/>
    <w:rsid w:val="002D4193"/>
    <w:rsid w:val="002D4531"/>
    <w:rsid w:val="002D47E6"/>
    <w:rsid w:val="002D4B67"/>
    <w:rsid w:val="002D5353"/>
    <w:rsid w:val="002D5398"/>
    <w:rsid w:val="002D5584"/>
    <w:rsid w:val="002D5767"/>
    <w:rsid w:val="002D65F7"/>
    <w:rsid w:val="002D66F5"/>
    <w:rsid w:val="002D6A84"/>
    <w:rsid w:val="002D6B9C"/>
    <w:rsid w:val="002D6C05"/>
    <w:rsid w:val="002D70B7"/>
    <w:rsid w:val="002D7A64"/>
    <w:rsid w:val="002D7C5A"/>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BC"/>
    <w:rsid w:val="002E49CB"/>
    <w:rsid w:val="002E4E56"/>
    <w:rsid w:val="002E52CC"/>
    <w:rsid w:val="002E5808"/>
    <w:rsid w:val="002E584F"/>
    <w:rsid w:val="002E58C5"/>
    <w:rsid w:val="002E5B9E"/>
    <w:rsid w:val="002E6B7A"/>
    <w:rsid w:val="002E6DC0"/>
    <w:rsid w:val="002E7001"/>
    <w:rsid w:val="002E7991"/>
    <w:rsid w:val="002E7A32"/>
    <w:rsid w:val="002E7EE9"/>
    <w:rsid w:val="002F0A6E"/>
    <w:rsid w:val="002F0BF5"/>
    <w:rsid w:val="002F1D03"/>
    <w:rsid w:val="002F1ECC"/>
    <w:rsid w:val="002F25E9"/>
    <w:rsid w:val="002F3E23"/>
    <w:rsid w:val="002F4165"/>
    <w:rsid w:val="002F44C2"/>
    <w:rsid w:val="002F4916"/>
    <w:rsid w:val="002F4B98"/>
    <w:rsid w:val="002F4FB6"/>
    <w:rsid w:val="002F57C5"/>
    <w:rsid w:val="002F57C9"/>
    <w:rsid w:val="002F5CA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BD5"/>
    <w:rsid w:val="00303CCE"/>
    <w:rsid w:val="00303E3A"/>
    <w:rsid w:val="00303E4B"/>
    <w:rsid w:val="003043D2"/>
    <w:rsid w:val="003044A7"/>
    <w:rsid w:val="00305AF5"/>
    <w:rsid w:val="00306030"/>
    <w:rsid w:val="00306780"/>
    <w:rsid w:val="00306796"/>
    <w:rsid w:val="00306B0C"/>
    <w:rsid w:val="00307282"/>
    <w:rsid w:val="00307581"/>
    <w:rsid w:val="00307C36"/>
    <w:rsid w:val="00307DE3"/>
    <w:rsid w:val="00307EE7"/>
    <w:rsid w:val="00310A6E"/>
    <w:rsid w:val="00310F51"/>
    <w:rsid w:val="003114B3"/>
    <w:rsid w:val="00311AEC"/>
    <w:rsid w:val="00312073"/>
    <w:rsid w:val="00312320"/>
    <w:rsid w:val="00312916"/>
    <w:rsid w:val="00313432"/>
    <w:rsid w:val="00313587"/>
    <w:rsid w:val="00313AA4"/>
    <w:rsid w:val="003140E6"/>
    <w:rsid w:val="00314485"/>
    <w:rsid w:val="003145C4"/>
    <w:rsid w:val="00314EA8"/>
    <w:rsid w:val="00315133"/>
    <w:rsid w:val="0031528F"/>
    <w:rsid w:val="0031535C"/>
    <w:rsid w:val="00315585"/>
    <w:rsid w:val="00315622"/>
    <w:rsid w:val="00315855"/>
    <w:rsid w:val="00315CFC"/>
    <w:rsid w:val="00315F65"/>
    <w:rsid w:val="00316EE5"/>
    <w:rsid w:val="003177C7"/>
    <w:rsid w:val="00317B03"/>
    <w:rsid w:val="00317B60"/>
    <w:rsid w:val="00320D1D"/>
    <w:rsid w:val="00320E0A"/>
    <w:rsid w:val="00321131"/>
    <w:rsid w:val="00321137"/>
    <w:rsid w:val="003217EF"/>
    <w:rsid w:val="003229CA"/>
    <w:rsid w:val="00323063"/>
    <w:rsid w:val="003234E6"/>
    <w:rsid w:val="0032380A"/>
    <w:rsid w:val="00323975"/>
    <w:rsid w:val="0032407D"/>
    <w:rsid w:val="00324330"/>
    <w:rsid w:val="00324361"/>
    <w:rsid w:val="003243D5"/>
    <w:rsid w:val="0032492D"/>
    <w:rsid w:val="00324C65"/>
    <w:rsid w:val="00324E02"/>
    <w:rsid w:val="003251E1"/>
    <w:rsid w:val="00325666"/>
    <w:rsid w:val="00325B4F"/>
    <w:rsid w:val="00325C0C"/>
    <w:rsid w:val="003260D0"/>
    <w:rsid w:val="0032673B"/>
    <w:rsid w:val="00327052"/>
    <w:rsid w:val="00327485"/>
    <w:rsid w:val="003274B6"/>
    <w:rsid w:val="00327FD3"/>
    <w:rsid w:val="0033013A"/>
    <w:rsid w:val="00330302"/>
    <w:rsid w:val="00330504"/>
    <w:rsid w:val="00330A9E"/>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3D14"/>
    <w:rsid w:val="00334389"/>
    <w:rsid w:val="00334614"/>
    <w:rsid w:val="00334747"/>
    <w:rsid w:val="00334955"/>
    <w:rsid w:val="00334ED7"/>
    <w:rsid w:val="00335A0C"/>
    <w:rsid w:val="00335E10"/>
    <w:rsid w:val="003363DA"/>
    <w:rsid w:val="003365F6"/>
    <w:rsid w:val="00336657"/>
    <w:rsid w:val="003368F1"/>
    <w:rsid w:val="00336A3D"/>
    <w:rsid w:val="00336F65"/>
    <w:rsid w:val="003370FB"/>
    <w:rsid w:val="0033793B"/>
    <w:rsid w:val="00337980"/>
    <w:rsid w:val="00337989"/>
    <w:rsid w:val="00340C4D"/>
    <w:rsid w:val="00341DE0"/>
    <w:rsid w:val="003420E0"/>
    <w:rsid w:val="00342173"/>
    <w:rsid w:val="00342444"/>
    <w:rsid w:val="003428F3"/>
    <w:rsid w:val="00342C49"/>
    <w:rsid w:val="00342D06"/>
    <w:rsid w:val="00343B7B"/>
    <w:rsid w:val="003440FE"/>
    <w:rsid w:val="003446A9"/>
    <w:rsid w:val="00344C80"/>
    <w:rsid w:val="00344D5B"/>
    <w:rsid w:val="00344FFD"/>
    <w:rsid w:val="0034574D"/>
    <w:rsid w:val="00345B5F"/>
    <w:rsid w:val="003468F1"/>
    <w:rsid w:val="00346B3F"/>
    <w:rsid w:val="00346F16"/>
    <w:rsid w:val="00346F99"/>
    <w:rsid w:val="0034750A"/>
    <w:rsid w:val="00347BA8"/>
    <w:rsid w:val="00350400"/>
    <w:rsid w:val="00350C48"/>
    <w:rsid w:val="00350E09"/>
    <w:rsid w:val="003511D3"/>
    <w:rsid w:val="00351B24"/>
    <w:rsid w:val="00352130"/>
    <w:rsid w:val="00352289"/>
    <w:rsid w:val="00352C21"/>
    <w:rsid w:val="00353573"/>
    <w:rsid w:val="00353707"/>
    <w:rsid w:val="0035412D"/>
    <w:rsid w:val="00354216"/>
    <w:rsid w:val="00354841"/>
    <w:rsid w:val="00354EFD"/>
    <w:rsid w:val="00354F38"/>
    <w:rsid w:val="00354F4F"/>
    <w:rsid w:val="003555CC"/>
    <w:rsid w:val="003561B4"/>
    <w:rsid w:val="003574ED"/>
    <w:rsid w:val="003576A7"/>
    <w:rsid w:val="003576FA"/>
    <w:rsid w:val="0036096A"/>
    <w:rsid w:val="00360B61"/>
    <w:rsid w:val="00360F3F"/>
    <w:rsid w:val="00361287"/>
    <w:rsid w:val="0036145D"/>
    <w:rsid w:val="00361F2F"/>
    <w:rsid w:val="00361FBC"/>
    <w:rsid w:val="003628F9"/>
    <w:rsid w:val="00362D3F"/>
    <w:rsid w:val="00362E3A"/>
    <w:rsid w:val="003630B0"/>
    <w:rsid w:val="00363120"/>
    <w:rsid w:val="00363532"/>
    <w:rsid w:val="00363763"/>
    <w:rsid w:val="00363BBC"/>
    <w:rsid w:val="00364154"/>
    <w:rsid w:val="003649FB"/>
    <w:rsid w:val="00364CA5"/>
    <w:rsid w:val="00366470"/>
    <w:rsid w:val="003664CB"/>
    <w:rsid w:val="003669E5"/>
    <w:rsid w:val="00367673"/>
    <w:rsid w:val="00370617"/>
    <w:rsid w:val="00370901"/>
    <w:rsid w:val="003709D8"/>
    <w:rsid w:val="00370D02"/>
    <w:rsid w:val="00371C1B"/>
    <w:rsid w:val="00371D63"/>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5AD"/>
    <w:rsid w:val="00377171"/>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300B"/>
    <w:rsid w:val="003832A8"/>
    <w:rsid w:val="003833EC"/>
    <w:rsid w:val="00383499"/>
    <w:rsid w:val="00383D60"/>
    <w:rsid w:val="00383FA3"/>
    <w:rsid w:val="0038434D"/>
    <w:rsid w:val="003845A7"/>
    <w:rsid w:val="003846E5"/>
    <w:rsid w:val="003857BF"/>
    <w:rsid w:val="00385DC0"/>
    <w:rsid w:val="003866A9"/>
    <w:rsid w:val="003868F9"/>
    <w:rsid w:val="00386C52"/>
    <w:rsid w:val="00386CB8"/>
    <w:rsid w:val="00386DE5"/>
    <w:rsid w:val="003870F1"/>
    <w:rsid w:val="0038756F"/>
    <w:rsid w:val="00387788"/>
    <w:rsid w:val="00387B23"/>
    <w:rsid w:val="00387F59"/>
    <w:rsid w:val="003901B7"/>
    <w:rsid w:val="00390F45"/>
    <w:rsid w:val="00391137"/>
    <w:rsid w:val="00391E78"/>
    <w:rsid w:val="00391F27"/>
    <w:rsid w:val="003920B2"/>
    <w:rsid w:val="00392E40"/>
    <w:rsid w:val="0039318E"/>
    <w:rsid w:val="00393205"/>
    <w:rsid w:val="003936CD"/>
    <w:rsid w:val="003938BA"/>
    <w:rsid w:val="0039396D"/>
    <w:rsid w:val="00393EA9"/>
    <w:rsid w:val="00394109"/>
    <w:rsid w:val="003947B8"/>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D2C"/>
    <w:rsid w:val="003A34C6"/>
    <w:rsid w:val="003A37BF"/>
    <w:rsid w:val="003A3AE7"/>
    <w:rsid w:val="003A3B9B"/>
    <w:rsid w:val="003A444D"/>
    <w:rsid w:val="003A4505"/>
    <w:rsid w:val="003A5365"/>
    <w:rsid w:val="003A546D"/>
    <w:rsid w:val="003A634F"/>
    <w:rsid w:val="003A6451"/>
    <w:rsid w:val="003A64FA"/>
    <w:rsid w:val="003A6CE9"/>
    <w:rsid w:val="003A6D48"/>
    <w:rsid w:val="003A7910"/>
    <w:rsid w:val="003A79F1"/>
    <w:rsid w:val="003A7D28"/>
    <w:rsid w:val="003A7D9F"/>
    <w:rsid w:val="003B0339"/>
    <w:rsid w:val="003B0406"/>
    <w:rsid w:val="003B061E"/>
    <w:rsid w:val="003B06BF"/>
    <w:rsid w:val="003B0724"/>
    <w:rsid w:val="003B12B7"/>
    <w:rsid w:val="003B148C"/>
    <w:rsid w:val="003B1774"/>
    <w:rsid w:val="003B2E3A"/>
    <w:rsid w:val="003B32F7"/>
    <w:rsid w:val="003B3E59"/>
    <w:rsid w:val="003B4022"/>
    <w:rsid w:val="003B430A"/>
    <w:rsid w:val="003B4465"/>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1EA3"/>
    <w:rsid w:val="003C20D3"/>
    <w:rsid w:val="003C217F"/>
    <w:rsid w:val="003C2217"/>
    <w:rsid w:val="003C2AA7"/>
    <w:rsid w:val="003C2E9B"/>
    <w:rsid w:val="003C3368"/>
    <w:rsid w:val="003C38BD"/>
    <w:rsid w:val="003C3A14"/>
    <w:rsid w:val="003C3BC2"/>
    <w:rsid w:val="003C3C33"/>
    <w:rsid w:val="003C3F27"/>
    <w:rsid w:val="003C4209"/>
    <w:rsid w:val="003C474B"/>
    <w:rsid w:val="003C5099"/>
    <w:rsid w:val="003C50AA"/>
    <w:rsid w:val="003C5AF6"/>
    <w:rsid w:val="003C5C56"/>
    <w:rsid w:val="003C62D6"/>
    <w:rsid w:val="003C673F"/>
    <w:rsid w:val="003C693E"/>
    <w:rsid w:val="003C6B7E"/>
    <w:rsid w:val="003C71FE"/>
    <w:rsid w:val="003C7932"/>
    <w:rsid w:val="003C7B87"/>
    <w:rsid w:val="003D0360"/>
    <w:rsid w:val="003D0CA7"/>
    <w:rsid w:val="003D1288"/>
    <w:rsid w:val="003D12AE"/>
    <w:rsid w:val="003D142B"/>
    <w:rsid w:val="003D1E04"/>
    <w:rsid w:val="003D25C4"/>
    <w:rsid w:val="003D2C4D"/>
    <w:rsid w:val="003D3447"/>
    <w:rsid w:val="003D3468"/>
    <w:rsid w:val="003D357E"/>
    <w:rsid w:val="003D3695"/>
    <w:rsid w:val="003D3F0D"/>
    <w:rsid w:val="003D4055"/>
    <w:rsid w:val="003D4483"/>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530"/>
    <w:rsid w:val="003E0B36"/>
    <w:rsid w:val="003E0E29"/>
    <w:rsid w:val="003E106A"/>
    <w:rsid w:val="003E13A8"/>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E7DFB"/>
    <w:rsid w:val="003F0845"/>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6B9"/>
    <w:rsid w:val="003F385A"/>
    <w:rsid w:val="003F3912"/>
    <w:rsid w:val="003F3984"/>
    <w:rsid w:val="003F44F5"/>
    <w:rsid w:val="003F46E9"/>
    <w:rsid w:val="003F4A93"/>
    <w:rsid w:val="003F4DE2"/>
    <w:rsid w:val="003F4E79"/>
    <w:rsid w:val="003F524E"/>
    <w:rsid w:val="003F5644"/>
    <w:rsid w:val="003F5720"/>
    <w:rsid w:val="003F5AAB"/>
    <w:rsid w:val="003F5C95"/>
    <w:rsid w:val="003F6017"/>
    <w:rsid w:val="003F635B"/>
    <w:rsid w:val="003F6842"/>
    <w:rsid w:val="003F6B4D"/>
    <w:rsid w:val="003F6E4F"/>
    <w:rsid w:val="003F7759"/>
    <w:rsid w:val="003F7913"/>
    <w:rsid w:val="003F7B68"/>
    <w:rsid w:val="003F7E66"/>
    <w:rsid w:val="0040016A"/>
    <w:rsid w:val="004002A8"/>
    <w:rsid w:val="00400760"/>
    <w:rsid w:val="00400A90"/>
    <w:rsid w:val="0040102D"/>
    <w:rsid w:val="004010B3"/>
    <w:rsid w:val="00401465"/>
    <w:rsid w:val="00401E9C"/>
    <w:rsid w:val="00402188"/>
    <w:rsid w:val="0040281F"/>
    <w:rsid w:val="00402AAA"/>
    <w:rsid w:val="00402F90"/>
    <w:rsid w:val="00403185"/>
    <w:rsid w:val="00404F28"/>
    <w:rsid w:val="00405163"/>
    <w:rsid w:val="004053B7"/>
    <w:rsid w:val="00405498"/>
    <w:rsid w:val="0040572F"/>
    <w:rsid w:val="00405BA7"/>
    <w:rsid w:val="00405BAA"/>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07E8E"/>
    <w:rsid w:val="0041001A"/>
    <w:rsid w:val="00410504"/>
    <w:rsid w:val="00410A0F"/>
    <w:rsid w:val="00410BB0"/>
    <w:rsid w:val="00410E71"/>
    <w:rsid w:val="004113E2"/>
    <w:rsid w:val="00411F52"/>
    <w:rsid w:val="00412245"/>
    <w:rsid w:val="004122D4"/>
    <w:rsid w:val="0041287F"/>
    <w:rsid w:val="00412DE8"/>
    <w:rsid w:val="00413316"/>
    <w:rsid w:val="004133CE"/>
    <w:rsid w:val="004134DF"/>
    <w:rsid w:val="0041360B"/>
    <w:rsid w:val="004143E5"/>
    <w:rsid w:val="0041469A"/>
    <w:rsid w:val="0041497A"/>
    <w:rsid w:val="00415C01"/>
    <w:rsid w:val="00415FBA"/>
    <w:rsid w:val="004162D7"/>
    <w:rsid w:val="004166A0"/>
    <w:rsid w:val="0041692C"/>
    <w:rsid w:val="00416A93"/>
    <w:rsid w:val="00416BD8"/>
    <w:rsid w:val="004179D0"/>
    <w:rsid w:val="00417A6D"/>
    <w:rsid w:val="004200B0"/>
    <w:rsid w:val="00420664"/>
    <w:rsid w:val="00420A87"/>
    <w:rsid w:val="00420B15"/>
    <w:rsid w:val="00420C24"/>
    <w:rsid w:val="00420DCE"/>
    <w:rsid w:val="00420E48"/>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FF4"/>
    <w:rsid w:val="0042629F"/>
    <w:rsid w:val="00426930"/>
    <w:rsid w:val="004269D5"/>
    <w:rsid w:val="0042706D"/>
    <w:rsid w:val="004270FD"/>
    <w:rsid w:val="004271D5"/>
    <w:rsid w:val="00427261"/>
    <w:rsid w:val="004272B9"/>
    <w:rsid w:val="004273F5"/>
    <w:rsid w:val="004277BC"/>
    <w:rsid w:val="00427915"/>
    <w:rsid w:val="004308E9"/>
    <w:rsid w:val="00430AF9"/>
    <w:rsid w:val="00431066"/>
    <w:rsid w:val="004311F9"/>
    <w:rsid w:val="004313EF"/>
    <w:rsid w:val="00431441"/>
    <w:rsid w:val="00431F16"/>
    <w:rsid w:val="00432296"/>
    <w:rsid w:val="0043383B"/>
    <w:rsid w:val="0043384A"/>
    <w:rsid w:val="004339B7"/>
    <w:rsid w:val="00433C3F"/>
    <w:rsid w:val="00433CB8"/>
    <w:rsid w:val="00433EE1"/>
    <w:rsid w:val="00433EF9"/>
    <w:rsid w:val="00433F44"/>
    <w:rsid w:val="00433F6B"/>
    <w:rsid w:val="0043497B"/>
    <w:rsid w:val="00434B0F"/>
    <w:rsid w:val="00434B87"/>
    <w:rsid w:val="004352F3"/>
    <w:rsid w:val="0043533B"/>
    <w:rsid w:val="004356E2"/>
    <w:rsid w:val="00435833"/>
    <w:rsid w:val="00435D9E"/>
    <w:rsid w:val="00436000"/>
    <w:rsid w:val="004361BB"/>
    <w:rsid w:val="00436277"/>
    <w:rsid w:val="00436A6D"/>
    <w:rsid w:val="00436BD5"/>
    <w:rsid w:val="00436FF9"/>
    <w:rsid w:val="004373A7"/>
    <w:rsid w:val="004374CC"/>
    <w:rsid w:val="0043764E"/>
    <w:rsid w:val="00437960"/>
    <w:rsid w:val="00437972"/>
    <w:rsid w:val="004379D8"/>
    <w:rsid w:val="00437A5E"/>
    <w:rsid w:val="004400F1"/>
    <w:rsid w:val="0044019A"/>
    <w:rsid w:val="004403B8"/>
    <w:rsid w:val="00440734"/>
    <w:rsid w:val="00440870"/>
    <w:rsid w:val="00441569"/>
    <w:rsid w:val="00441A0D"/>
    <w:rsid w:val="00441B87"/>
    <w:rsid w:val="004422DF"/>
    <w:rsid w:val="00442BAA"/>
    <w:rsid w:val="00442D95"/>
    <w:rsid w:val="00442FB4"/>
    <w:rsid w:val="004430B1"/>
    <w:rsid w:val="00443176"/>
    <w:rsid w:val="00443310"/>
    <w:rsid w:val="004454C2"/>
    <w:rsid w:val="00445CA0"/>
    <w:rsid w:val="00446176"/>
    <w:rsid w:val="0044618B"/>
    <w:rsid w:val="00446390"/>
    <w:rsid w:val="004464A2"/>
    <w:rsid w:val="00446920"/>
    <w:rsid w:val="00447351"/>
    <w:rsid w:val="00447B50"/>
    <w:rsid w:val="00447BD5"/>
    <w:rsid w:val="00447C55"/>
    <w:rsid w:val="00447DC3"/>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701C"/>
    <w:rsid w:val="0045714E"/>
    <w:rsid w:val="0045724E"/>
    <w:rsid w:val="004575A6"/>
    <w:rsid w:val="004576B7"/>
    <w:rsid w:val="004578A8"/>
    <w:rsid w:val="00457E4C"/>
    <w:rsid w:val="004606CB"/>
    <w:rsid w:val="0046109E"/>
    <w:rsid w:val="004610CD"/>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84C"/>
    <w:rsid w:val="00466887"/>
    <w:rsid w:val="004668C7"/>
    <w:rsid w:val="00466A37"/>
    <w:rsid w:val="00466E27"/>
    <w:rsid w:val="004674B9"/>
    <w:rsid w:val="00467962"/>
    <w:rsid w:val="00467FA5"/>
    <w:rsid w:val="004712FB"/>
    <w:rsid w:val="00471473"/>
    <w:rsid w:val="00471496"/>
    <w:rsid w:val="0047188C"/>
    <w:rsid w:val="00471D90"/>
    <w:rsid w:val="00472154"/>
    <w:rsid w:val="0047291F"/>
    <w:rsid w:val="00472D29"/>
    <w:rsid w:val="00473915"/>
    <w:rsid w:val="004741FF"/>
    <w:rsid w:val="0047431D"/>
    <w:rsid w:val="00474492"/>
    <w:rsid w:val="0047481C"/>
    <w:rsid w:val="00474924"/>
    <w:rsid w:val="004749BC"/>
    <w:rsid w:val="00474AB4"/>
    <w:rsid w:val="00474C65"/>
    <w:rsid w:val="0047533C"/>
    <w:rsid w:val="00475575"/>
    <w:rsid w:val="00475DC7"/>
    <w:rsid w:val="00475E92"/>
    <w:rsid w:val="00476D9E"/>
    <w:rsid w:val="00477146"/>
    <w:rsid w:val="004772B4"/>
    <w:rsid w:val="004778C7"/>
    <w:rsid w:val="00477A42"/>
    <w:rsid w:val="0048018C"/>
    <w:rsid w:val="0048066C"/>
    <w:rsid w:val="0048087A"/>
    <w:rsid w:val="00480DA7"/>
    <w:rsid w:val="00481521"/>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5533"/>
    <w:rsid w:val="0048558F"/>
    <w:rsid w:val="00485759"/>
    <w:rsid w:val="00485BCA"/>
    <w:rsid w:val="00485D2C"/>
    <w:rsid w:val="00485DBF"/>
    <w:rsid w:val="0048677F"/>
    <w:rsid w:val="00486AF4"/>
    <w:rsid w:val="00486B9D"/>
    <w:rsid w:val="00486F4D"/>
    <w:rsid w:val="00487573"/>
    <w:rsid w:val="00487851"/>
    <w:rsid w:val="004879B6"/>
    <w:rsid w:val="00487EC0"/>
    <w:rsid w:val="00487EC7"/>
    <w:rsid w:val="00490F9B"/>
    <w:rsid w:val="00491465"/>
    <w:rsid w:val="0049165E"/>
    <w:rsid w:val="00491A11"/>
    <w:rsid w:val="004922A5"/>
    <w:rsid w:val="004925EC"/>
    <w:rsid w:val="0049261C"/>
    <w:rsid w:val="00492C0D"/>
    <w:rsid w:val="00492CD9"/>
    <w:rsid w:val="0049412F"/>
    <w:rsid w:val="00494637"/>
    <w:rsid w:val="0049473E"/>
    <w:rsid w:val="0049493E"/>
    <w:rsid w:val="0049523C"/>
    <w:rsid w:val="004956B2"/>
    <w:rsid w:val="0049587E"/>
    <w:rsid w:val="00495986"/>
    <w:rsid w:val="00496446"/>
    <w:rsid w:val="00496465"/>
    <w:rsid w:val="00496982"/>
    <w:rsid w:val="00496C3E"/>
    <w:rsid w:val="0049713E"/>
    <w:rsid w:val="00497A05"/>
    <w:rsid w:val="004A0535"/>
    <w:rsid w:val="004A0717"/>
    <w:rsid w:val="004A07E7"/>
    <w:rsid w:val="004A0D32"/>
    <w:rsid w:val="004A0E8E"/>
    <w:rsid w:val="004A142F"/>
    <w:rsid w:val="004A200E"/>
    <w:rsid w:val="004A2164"/>
    <w:rsid w:val="004A2515"/>
    <w:rsid w:val="004A2B54"/>
    <w:rsid w:val="004A2E41"/>
    <w:rsid w:val="004A30FA"/>
    <w:rsid w:val="004A324F"/>
    <w:rsid w:val="004A35BE"/>
    <w:rsid w:val="004A39FD"/>
    <w:rsid w:val="004A45E4"/>
    <w:rsid w:val="004A4A85"/>
    <w:rsid w:val="004A5164"/>
    <w:rsid w:val="004A5391"/>
    <w:rsid w:val="004A5619"/>
    <w:rsid w:val="004A5897"/>
    <w:rsid w:val="004A593E"/>
    <w:rsid w:val="004A5D61"/>
    <w:rsid w:val="004A650C"/>
    <w:rsid w:val="004A69C8"/>
    <w:rsid w:val="004A6C97"/>
    <w:rsid w:val="004A7AA8"/>
    <w:rsid w:val="004A7F29"/>
    <w:rsid w:val="004B0796"/>
    <w:rsid w:val="004B09F7"/>
    <w:rsid w:val="004B0E07"/>
    <w:rsid w:val="004B0E1F"/>
    <w:rsid w:val="004B10EC"/>
    <w:rsid w:val="004B141F"/>
    <w:rsid w:val="004B1491"/>
    <w:rsid w:val="004B16BA"/>
    <w:rsid w:val="004B1B25"/>
    <w:rsid w:val="004B1E8C"/>
    <w:rsid w:val="004B3987"/>
    <w:rsid w:val="004B3A9B"/>
    <w:rsid w:val="004B3C6B"/>
    <w:rsid w:val="004B441C"/>
    <w:rsid w:val="004B44C5"/>
    <w:rsid w:val="004B4B80"/>
    <w:rsid w:val="004B55DC"/>
    <w:rsid w:val="004B7FA5"/>
    <w:rsid w:val="004C00C3"/>
    <w:rsid w:val="004C0479"/>
    <w:rsid w:val="004C0A38"/>
    <w:rsid w:val="004C1076"/>
    <w:rsid w:val="004C112B"/>
    <w:rsid w:val="004C12BA"/>
    <w:rsid w:val="004C1649"/>
    <w:rsid w:val="004C1A1C"/>
    <w:rsid w:val="004C1AD1"/>
    <w:rsid w:val="004C1DBC"/>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6213"/>
    <w:rsid w:val="004C7235"/>
    <w:rsid w:val="004C72EE"/>
    <w:rsid w:val="004C7366"/>
    <w:rsid w:val="004C77E1"/>
    <w:rsid w:val="004C7F52"/>
    <w:rsid w:val="004D0374"/>
    <w:rsid w:val="004D03AF"/>
    <w:rsid w:val="004D078E"/>
    <w:rsid w:val="004D082D"/>
    <w:rsid w:val="004D09B3"/>
    <w:rsid w:val="004D0BB5"/>
    <w:rsid w:val="004D0ED6"/>
    <w:rsid w:val="004D1061"/>
    <w:rsid w:val="004D2591"/>
    <w:rsid w:val="004D2824"/>
    <w:rsid w:val="004D2B7A"/>
    <w:rsid w:val="004D2F0B"/>
    <w:rsid w:val="004D36AE"/>
    <w:rsid w:val="004D4063"/>
    <w:rsid w:val="004D4140"/>
    <w:rsid w:val="004D514B"/>
    <w:rsid w:val="004D528E"/>
    <w:rsid w:val="004D55FF"/>
    <w:rsid w:val="004D5A45"/>
    <w:rsid w:val="004D5B4D"/>
    <w:rsid w:val="004D5BFF"/>
    <w:rsid w:val="004D6506"/>
    <w:rsid w:val="004D66D1"/>
    <w:rsid w:val="004D68F5"/>
    <w:rsid w:val="004D6C28"/>
    <w:rsid w:val="004D6FAF"/>
    <w:rsid w:val="004D70A6"/>
    <w:rsid w:val="004D7FA5"/>
    <w:rsid w:val="004E0044"/>
    <w:rsid w:val="004E033D"/>
    <w:rsid w:val="004E0F6C"/>
    <w:rsid w:val="004E12DF"/>
    <w:rsid w:val="004E1600"/>
    <w:rsid w:val="004E1964"/>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43A1"/>
    <w:rsid w:val="004F4995"/>
    <w:rsid w:val="004F5160"/>
    <w:rsid w:val="004F5D45"/>
    <w:rsid w:val="004F603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225A"/>
    <w:rsid w:val="00502D81"/>
    <w:rsid w:val="00502D90"/>
    <w:rsid w:val="00502E1D"/>
    <w:rsid w:val="00502F97"/>
    <w:rsid w:val="00503352"/>
    <w:rsid w:val="005033D8"/>
    <w:rsid w:val="00503662"/>
    <w:rsid w:val="00503CF7"/>
    <w:rsid w:val="00503F00"/>
    <w:rsid w:val="005042D3"/>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0BDC"/>
    <w:rsid w:val="00511120"/>
    <w:rsid w:val="00511156"/>
    <w:rsid w:val="0051118C"/>
    <w:rsid w:val="0051138B"/>
    <w:rsid w:val="00511A66"/>
    <w:rsid w:val="00512229"/>
    <w:rsid w:val="00512DFB"/>
    <w:rsid w:val="00512E08"/>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83D"/>
    <w:rsid w:val="00520A5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3DDC"/>
    <w:rsid w:val="0052438E"/>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70A"/>
    <w:rsid w:val="005379C2"/>
    <w:rsid w:val="00537E54"/>
    <w:rsid w:val="00537E60"/>
    <w:rsid w:val="0054010B"/>
    <w:rsid w:val="005402B2"/>
    <w:rsid w:val="00540758"/>
    <w:rsid w:val="00540776"/>
    <w:rsid w:val="005407D4"/>
    <w:rsid w:val="00540C1A"/>
    <w:rsid w:val="005414E2"/>
    <w:rsid w:val="0054160D"/>
    <w:rsid w:val="005416A2"/>
    <w:rsid w:val="00541EB7"/>
    <w:rsid w:val="00542945"/>
    <w:rsid w:val="00542AD5"/>
    <w:rsid w:val="00542EDE"/>
    <w:rsid w:val="0054341E"/>
    <w:rsid w:val="0054384C"/>
    <w:rsid w:val="00543FC2"/>
    <w:rsid w:val="00544088"/>
    <w:rsid w:val="0054433B"/>
    <w:rsid w:val="00544AD7"/>
    <w:rsid w:val="005452DF"/>
    <w:rsid w:val="00545662"/>
    <w:rsid w:val="0054585E"/>
    <w:rsid w:val="00545B76"/>
    <w:rsid w:val="00546073"/>
    <w:rsid w:val="0054736B"/>
    <w:rsid w:val="005478BB"/>
    <w:rsid w:val="00547BC4"/>
    <w:rsid w:val="00550BE8"/>
    <w:rsid w:val="00550C69"/>
    <w:rsid w:val="00551607"/>
    <w:rsid w:val="00552423"/>
    <w:rsid w:val="005534BB"/>
    <w:rsid w:val="00553651"/>
    <w:rsid w:val="0055365C"/>
    <w:rsid w:val="00553668"/>
    <w:rsid w:val="00553ADF"/>
    <w:rsid w:val="005541D4"/>
    <w:rsid w:val="00554A10"/>
    <w:rsid w:val="005550AC"/>
    <w:rsid w:val="005565AB"/>
    <w:rsid w:val="00556A21"/>
    <w:rsid w:val="00556E29"/>
    <w:rsid w:val="00556EE7"/>
    <w:rsid w:val="00557A63"/>
    <w:rsid w:val="0056060F"/>
    <w:rsid w:val="005613E8"/>
    <w:rsid w:val="0056158C"/>
    <w:rsid w:val="00561816"/>
    <w:rsid w:val="005619B2"/>
    <w:rsid w:val="00561C27"/>
    <w:rsid w:val="0056225F"/>
    <w:rsid w:val="0056255F"/>
    <w:rsid w:val="0056269B"/>
    <w:rsid w:val="005626BF"/>
    <w:rsid w:val="0056298E"/>
    <w:rsid w:val="00562C8B"/>
    <w:rsid w:val="00563627"/>
    <w:rsid w:val="0056396A"/>
    <w:rsid w:val="005641CA"/>
    <w:rsid w:val="00564478"/>
    <w:rsid w:val="005647F9"/>
    <w:rsid w:val="00564CE1"/>
    <w:rsid w:val="00565127"/>
    <w:rsid w:val="00566671"/>
    <w:rsid w:val="00566DAC"/>
    <w:rsid w:val="00566FEA"/>
    <w:rsid w:val="005676F5"/>
    <w:rsid w:val="00567C79"/>
    <w:rsid w:val="00570012"/>
    <w:rsid w:val="00570018"/>
    <w:rsid w:val="005704B3"/>
    <w:rsid w:val="005705A3"/>
    <w:rsid w:val="00570BFE"/>
    <w:rsid w:val="00570C1D"/>
    <w:rsid w:val="005715BD"/>
    <w:rsid w:val="00572C10"/>
    <w:rsid w:val="00572FD2"/>
    <w:rsid w:val="005735B8"/>
    <w:rsid w:val="005735BB"/>
    <w:rsid w:val="00573ABC"/>
    <w:rsid w:val="00573EC6"/>
    <w:rsid w:val="005746CB"/>
    <w:rsid w:val="00574A48"/>
    <w:rsid w:val="00574A5F"/>
    <w:rsid w:val="00574C1C"/>
    <w:rsid w:val="00574E66"/>
    <w:rsid w:val="00575769"/>
    <w:rsid w:val="005759A1"/>
    <w:rsid w:val="00575CFA"/>
    <w:rsid w:val="00575FB3"/>
    <w:rsid w:val="005760F7"/>
    <w:rsid w:val="00576192"/>
    <w:rsid w:val="005761FD"/>
    <w:rsid w:val="0057677F"/>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B"/>
    <w:rsid w:val="00582FAD"/>
    <w:rsid w:val="00583129"/>
    <w:rsid w:val="005835F6"/>
    <w:rsid w:val="00583D40"/>
    <w:rsid w:val="00583E2B"/>
    <w:rsid w:val="00583E96"/>
    <w:rsid w:val="005840D6"/>
    <w:rsid w:val="00584B8F"/>
    <w:rsid w:val="00584E40"/>
    <w:rsid w:val="0058551B"/>
    <w:rsid w:val="00585C73"/>
    <w:rsid w:val="005867AE"/>
    <w:rsid w:val="005868CB"/>
    <w:rsid w:val="00586AFC"/>
    <w:rsid w:val="00587A9A"/>
    <w:rsid w:val="00587F6A"/>
    <w:rsid w:val="00587FAB"/>
    <w:rsid w:val="0059071B"/>
    <w:rsid w:val="00590903"/>
    <w:rsid w:val="00590B1F"/>
    <w:rsid w:val="00590B89"/>
    <w:rsid w:val="00591309"/>
    <w:rsid w:val="00591420"/>
    <w:rsid w:val="005915F9"/>
    <w:rsid w:val="00591AF5"/>
    <w:rsid w:val="00591CE2"/>
    <w:rsid w:val="005922AA"/>
    <w:rsid w:val="005922C4"/>
    <w:rsid w:val="00592D66"/>
    <w:rsid w:val="00592E64"/>
    <w:rsid w:val="00593021"/>
    <w:rsid w:val="005930BC"/>
    <w:rsid w:val="005938B8"/>
    <w:rsid w:val="00594595"/>
    <w:rsid w:val="00594764"/>
    <w:rsid w:val="0059485F"/>
    <w:rsid w:val="005949B0"/>
    <w:rsid w:val="00595627"/>
    <w:rsid w:val="0059590E"/>
    <w:rsid w:val="0059613A"/>
    <w:rsid w:val="0059627F"/>
    <w:rsid w:val="0059717E"/>
    <w:rsid w:val="00597359"/>
    <w:rsid w:val="00597C8C"/>
    <w:rsid w:val="00597D3A"/>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7264"/>
    <w:rsid w:val="005A74DB"/>
    <w:rsid w:val="005A74EC"/>
    <w:rsid w:val="005A78C7"/>
    <w:rsid w:val="005A7E99"/>
    <w:rsid w:val="005B07F8"/>
    <w:rsid w:val="005B0981"/>
    <w:rsid w:val="005B1133"/>
    <w:rsid w:val="005B1263"/>
    <w:rsid w:val="005B18AD"/>
    <w:rsid w:val="005B1C39"/>
    <w:rsid w:val="005B1DA4"/>
    <w:rsid w:val="005B2177"/>
    <w:rsid w:val="005B3497"/>
    <w:rsid w:val="005B3C1F"/>
    <w:rsid w:val="005B3CA8"/>
    <w:rsid w:val="005B3D17"/>
    <w:rsid w:val="005B3DA2"/>
    <w:rsid w:val="005B4201"/>
    <w:rsid w:val="005B45D0"/>
    <w:rsid w:val="005B4997"/>
    <w:rsid w:val="005B4CFC"/>
    <w:rsid w:val="005B515B"/>
    <w:rsid w:val="005B5324"/>
    <w:rsid w:val="005B544F"/>
    <w:rsid w:val="005B57B5"/>
    <w:rsid w:val="005B587D"/>
    <w:rsid w:val="005B5DA2"/>
    <w:rsid w:val="005B6242"/>
    <w:rsid w:val="005B6BDB"/>
    <w:rsid w:val="005B6CE4"/>
    <w:rsid w:val="005B6E2E"/>
    <w:rsid w:val="005B6F7A"/>
    <w:rsid w:val="005B7044"/>
    <w:rsid w:val="005B7246"/>
    <w:rsid w:val="005B72B3"/>
    <w:rsid w:val="005B7339"/>
    <w:rsid w:val="005B79F9"/>
    <w:rsid w:val="005C0642"/>
    <w:rsid w:val="005C07A1"/>
    <w:rsid w:val="005C0FC8"/>
    <w:rsid w:val="005C104B"/>
    <w:rsid w:val="005C23E4"/>
    <w:rsid w:val="005C246E"/>
    <w:rsid w:val="005C2571"/>
    <w:rsid w:val="005C2763"/>
    <w:rsid w:val="005C28E9"/>
    <w:rsid w:val="005C2AAF"/>
    <w:rsid w:val="005C2B3A"/>
    <w:rsid w:val="005C2C1D"/>
    <w:rsid w:val="005C34FA"/>
    <w:rsid w:val="005C382F"/>
    <w:rsid w:val="005C3D75"/>
    <w:rsid w:val="005C4461"/>
    <w:rsid w:val="005C5186"/>
    <w:rsid w:val="005C5402"/>
    <w:rsid w:val="005C5DEF"/>
    <w:rsid w:val="005C5ECE"/>
    <w:rsid w:val="005C5ED9"/>
    <w:rsid w:val="005C6825"/>
    <w:rsid w:val="005C6B73"/>
    <w:rsid w:val="005C6BE2"/>
    <w:rsid w:val="005C7A7A"/>
    <w:rsid w:val="005D0397"/>
    <w:rsid w:val="005D0565"/>
    <w:rsid w:val="005D071D"/>
    <w:rsid w:val="005D09B8"/>
    <w:rsid w:val="005D0B1C"/>
    <w:rsid w:val="005D1075"/>
    <w:rsid w:val="005D1248"/>
    <w:rsid w:val="005D1255"/>
    <w:rsid w:val="005D12C4"/>
    <w:rsid w:val="005D141F"/>
    <w:rsid w:val="005D1494"/>
    <w:rsid w:val="005D18D7"/>
    <w:rsid w:val="005D2102"/>
    <w:rsid w:val="005D2885"/>
    <w:rsid w:val="005D395A"/>
    <w:rsid w:val="005D48A2"/>
    <w:rsid w:val="005D497A"/>
    <w:rsid w:val="005D4AA8"/>
    <w:rsid w:val="005D62B3"/>
    <w:rsid w:val="005D6CC9"/>
    <w:rsid w:val="005D764B"/>
    <w:rsid w:val="005D773B"/>
    <w:rsid w:val="005E0160"/>
    <w:rsid w:val="005E03CB"/>
    <w:rsid w:val="005E0821"/>
    <w:rsid w:val="005E0A98"/>
    <w:rsid w:val="005E109D"/>
    <w:rsid w:val="005E16C9"/>
    <w:rsid w:val="005E1961"/>
    <w:rsid w:val="005E2204"/>
    <w:rsid w:val="005E25C1"/>
    <w:rsid w:val="005E2661"/>
    <w:rsid w:val="005E3167"/>
    <w:rsid w:val="005E36CC"/>
    <w:rsid w:val="005E3CB4"/>
    <w:rsid w:val="005E3E05"/>
    <w:rsid w:val="005E43AE"/>
    <w:rsid w:val="005E462C"/>
    <w:rsid w:val="005E4816"/>
    <w:rsid w:val="005E52F3"/>
    <w:rsid w:val="005E5351"/>
    <w:rsid w:val="005E542C"/>
    <w:rsid w:val="005E59CF"/>
    <w:rsid w:val="005E651B"/>
    <w:rsid w:val="005E6A00"/>
    <w:rsid w:val="005E6DD2"/>
    <w:rsid w:val="005E74A0"/>
    <w:rsid w:val="005E7D9F"/>
    <w:rsid w:val="005E7E2C"/>
    <w:rsid w:val="005E7ECE"/>
    <w:rsid w:val="005E7FAB"/>
    <w:rsid w:val="005F0BB2"/>
    <w:rsid w:val="005F0C5A"/>
    <w:rsid w:val="005F0D01"/>
    <w:rsid w:val="005F106A"/>
    <w:rsid w:val="005F1B40"/>
    <w:rsid w:val="005F1F06"/>
    <w:rsid w:val="005F2030"/>
    <w:rsid w:val="005F2104"/>
    <w:rsid w:val="005F2738"/>
    <w:rsid w:val="005F2CD9"/>
    <w:rsid w:val="005F2DD4"/>
    <w:rsid w:val="005F40BB"/>
    <w:rsid w:val="005F4CC2"/>
    <w:rsid w:val="005F4FED"/>
    <w:rsid w:val="005F551C"/>
    <w:rsid w:val="005F5CE7"/>
    <w:rsid w:val="005F5F36"/>
    <w:rsid w:val="005F618D"/>
    <w:rsid w:val="005F6F53"/>
    <w:rsid w:val="005F70DA"/>
    <w:rsid w:val="005F73D0"/>
    <w:rsid w:val="005F7770"/>
    <w:rsid w:val="005F7C8F"/>
    <w:rsid w:val="0060043D"/>
    <w:rsid w:val="0060058E"/>
    <w:rsid w:val="006008D1"/>
    <w:rsid w:val="006009A8"/>
    <w:rsid w:val="00600A7A"/>
    <w:rsid w:val="0060128F"/>
    <w:rsid w:val="00601ECC"/>
    <w:rsid w:val="006023D9"/>
    <w:rsid w:val="0060269A"/>
    <w:rsid w:val="00602739"/>
    <w:rsid w:val="00602916"/>
    <w:rsid w:val="00602979"/>
    <w:rsid w:val="00603085"/>
    <w:rsid w:val="00603830"/>
    <w:rsid w:val="006040D0"/>
    <w:rsid w:val="00604691"/>
    <w:rsid w:val="00604976"/>
    <w:rsid w:val="00604A64"/>
    <w:rsid w:val="00604F9B"/>
    <w:rsid w:val="00605B53"/>
    <w:rsid w:val="00605F62"/>
    <w:rsid w:val="00606402"/>
    <w:rsid w:val="00606440"/>
    <w:rsid w:val="00606505"/>
    <w:rsid w:val="0060655A"/>
    <w:rsid w:val="00606818"/>
    <w:rsid w:val="00606CC0"/>
    <w:rsid w:val="006071AD"/>
    <w:rsid w:val="006072AD"/>
    <w:rsid w:val="00607305"/>
    <w:rsid w:val="00607702"/>
    <w:rsid w:val="0060793A"/>
    <w:rsid w:val="0060795D"/>
    <w:rsid w:val="00607E59"/>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99C"/>
    <w:rsid w:val="00615AD4"/>
    <w:rsid w:val="0061619C"/>
    <w:rsid w:val="00616BFE"/>
    <w:rsid w:val="00617567"/>
    <w:rsid w:val="00617C5A"/>
    <w:rsid w:val="00617D36"/>
    <w:rsid w:val="00620A75"/>
    <w:rsid w:val="00621089"/>
    <w:rsid w:val="00621407"/>
    <w:rsid w:val="00621757"/>
    <w:rsid w:val="00621D27"/>
    <w:rsid w:val="0062225C"/>
    <w:rsid w:val="00622B92"/>
    <w:rsid w:val="00622CC0"/>
    <w:rsid w:val="00622E33"/>
    <w:rsid w:val="00622FC5"/>
    <w:rsid w:val="0062371C"/>
    <w:rsid w:val="00623C20"/>
    <w:rsid w:val="006243D6"/>
    <w:rsid w:val="00624A25"/>
    <w:rsid w:val="00624FB0"/>
    <w:rsid w:val="006254B4"/>
    <w:rsid w:val="006254FD"/>
    <w:rsid w:val="006262CF"/>
    <w:rsid w:val="006266D4"/>
    <w:rsid w:val="006266E1"/>
    <w:rsid w:val="006266FA"/>
    <w:rsid w:val="00627067"/>
    <w:rsid w:val="006302E0"/>
    <w:rsid w:val="00630767"/>
    <w:rsid w:val="006307CD"/>
    <w:rsid w:val="00630E39"/>
    <w:rsid w:val="0063103F"/>
    <w:rsid w:val="0063133D"/>
    <w:rsid w:val="00631925"/>
    <w:rsid w:val="00631D9A"/>
    <w:rsid w:val="006326EA"/>
    <w:rsid w:val="006330C8"/>
    <w:rsid w:val="006331BD"/>
    <w:rsid w:val="00633361"/>
    <w:rsid w:val="00633D4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975"/>
    <w:rsid w:val="00641FE4"/>
    <w:rsid w:val="006421A8"/>
    <w:rsid w:val="00642290"/>
    <w:rsid w:val="006423EC"/>
    <w:rsid w:val="00642B49"/>
    <w:rsid w:val="00642E73"/>
    <w:rsid w:val="00642F60"/>
    <w:rsid w:val="006430E4"/>
    <w:rsid w:val="006434FB"/>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6188"/>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CF"/>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1178"/>
    <w:rsid w:val="00661221"/>
    <w:rsid w:val="006614FF"/>
    <w:rsid w:val="0066180C"/>
    <w:rsid w:val="00661C62"/>
    <w:rsid w:val="00661D3E"/>
    <w:rsid w:val="0066220E"/>
    <w:rsid w:val="00662307"/>
    <w:rsid w:val="006623B5"/>
    <w:rsid w:val="0066247E"/>
    <w:rsid w:val="0066283C"/>
    <w:rsid w:val="006637E3"/>
    <w:rsid w:val="006638C7"/>
    <w:rsid w:val="00663D7E"/>
    <w:rsid w:val="00664914"/>
    <w:rsid w:val="00664BF0"/>
    <w:rsid w:val="00664C0B"/>
    <w:rsid w:val="00665A3C"/>
    <w:rsid w:val="00665D0D"/>
    <w:rsid w:val="00665E16"/>
    <w:rsid w:val="006662EB"/>
    <w:rsid w:val="006669FB"/>
    <w:rsid w:val="00666DFB"/>
    <w:rsid w:val="0066740E"/>
    <w:rsid w:val="006679B3"/>
    <w:rsid w:val="0067011C"/>
    <w:rsid w:val="00670C77"/>
    <w:rsid w:val="00670F64"/>
    <w:rsid w:val="00671260"/>
    <w:rsid w:val="006712C2"/>
    <w:rsid w:val="00671492"/>
    <w:rsid w:val="006717E1"/>
    <w:rsid w:val="00671D89"/>
    <w:rsid w:val="00671FFF"/>
    <w:rsid w:val="00672399"/>
    <w:rsid w:val="0067295F"/>
    <w:rsid w:val="00672BB1"/>
    <w:rsid w:val="00672D08"/>
    <w:rsid w:val="00673B0F"/>
    <w:rsid w:val="00673B43"/>
    <w:rsid w:val="00673F70"/>
    <w:rsid w:val="00674720"/>
    <w:rsid w:val="00674C30"/>
    <w:rsid w:val="00675203"/>
    <w:rsid w:val="00675E8D"/>
    <w:rsid w:val="006760A1"/>
    <w:rsid w:val="00676A93"/>
    <w:rsid w:val="00676B02"/>
    <w:rsid w:val="00676B89"/>
    <w:rsid w:val="006770D4"/>
    <w:rsid w:val="006773B8"/>
    <w:rsid w:val="006773E8"/>
    <w:rsid w:val="00677CFC"/>
    <w:rsid w:val="00677D3D"/>
    <w:rsid w:val="00677DE9"/>
    <w:rsid w:val="0068078B"/>
    <w:rsid w:val="00680CBA"/>
    <w:rsid w:val="006813EB"/>
    <w:rsid w:val="00681603"/>
    <w:rsid w:val="006817C4"/>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AD"/>
    <w:rsid w:val="00686C6D"/>
    <w:rsid w:val="00687233"/>
    <w:rsid w:val="006873BE"/>
    <w:rsid w:val="006876AA"/>
    <w:rsid w:val="006903C0"/>
    <w:rsid w:val="0069052A"/>
    <w:rsid w:val="006909B7"/>
    <w:rsid w:val="00690A61"/>
    <w:rsid w:val="00690BA0"/>
    <w:rsid w:val="00691664"/>
    <w:rsid w:val="0069186E"/>
    <w:rsid w:val="00691BD2"/>
    <w:rsid w:val="0069210E"/>
    <w:rsid w:val="00692502"/>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540B"/>
    <w:rsid w:val="006955CD"/>
    <w:rsid w:val="00696530"/>
    <w:rsid w:val="006967A1"/>
    <w:rsid w:val="0069749C"/>
    <w:rsid w:val="006979E4"/>
    <w:rsid w:val="00697AB9"/>
    <w:rsid w:val="00697EA6"/>
    <w:rsid w:val="006A0425"/>
    <w:rsid w:val="006A0FAB"/>
    <w:rsid w:val="006A14B6"/>
    <w:rsid w:val="006A1A20"/>
    <w:rsid w:val="006A2763"/>
    <w:rsid w:val="006A2DEE"/>
    <w:rsid w:val="006A3398"/>
    <w:rsid w:val="006A396B"/>
    <w:rsid w:val="006A3A4C"/>
    <w:rsid w:val="006A3A96"/>
    <w:rsid w:val="006A4025"/>
    <w:rsid w:val="006A40D7"/>
    <w:rsid w:val="006A4700"/>
    <w:rsid w:val="006A4C45"/>
    <w:rsid w:val="006A4D08"/>
    <w:rsid w:val="006A4D41"/>
    <w:rsid w:val="006A62A4"/>
    <w:rsid w:val="006A66B0"/>
    <w:rsid w:val="006A6A19"/>
    <w:rsid w:val="006A73C4"/>
    <w:rsid w:val="006A7BC9"/>
    <w:rsid w:val="006B00A9"/>
    <w:rsid w:val="006B0264"/>
    <w:rsid w:val="006B04EB"/>
    <w:rsid w:val="006B05D3"/>
    <w:rsid w:val="006B0F4B"/>
    <w:rsid w:val="006B13BB"/>
    <w:rsid w:val="006B14EB"/>
    <w:rsid w:val="006B16AB"/>
    <w:rsid w:val="006B1857"/>
    <w:rsid w:val="006B1B43"/>
    <w:rsid w:val="006B1C34"/>
    <w:rsid w:val="006B21BC"/>
    <w:rsid w:val="006B2C90"/>
    <w:rsid w:val="006B3157"/>
    <w:rsid w:val="006B36E4"/>
    <w:rsid w:val="006B41FB"/>
    <w:rsid w:val="006B4566"/>
    <w:rsid w:val="006B460D"/>
    <w:rsid w:val="006B460E"/>
    <w:rsid w:val="006B46AE"/>
    <w:rsid w:val="006B47DA"/>
    <w:rsid w:val="006B4A3A"/>
    <w:rsid w:val="006B550D"/>
    <w:rsid w:val="006B5CB2"/>
    <w:rsid w:val="006B62DD"/>
    <w:rsid w:val="006B62E9"/>
    <w:rsid w:val="006B65FF"/>
    <w:rsid w:val="006B6D7C"/>
    <w:rsid w:val="006B70FB"/>
    <w:rsid w:val="006B7163"/>
    <w:rsid w:val="006B7234"/>
    <w:rsid w:val="006B7260"/>
    <w:rsid w:val="006B77B4"/>
    <w:rsid w:val="006C04FB"/>
    <w:rsid w:val="006C08AE"/>
    <w:rsid w:val="006C0BAF"/>
    <w:rsid w:val="006C0C3D"/>
    <w:rsid w:val="006C1209"/>
    <w:rsid w:val="006C1465"/>
    <w:rsid w:val="006C15C1"/>
    <w:rsid w:val="006C162F"/>
    <w:rsid w:val="006C16EE"/>
    <w:rsid w:val="006C1C93"/>
    <w:rsid w:val="006C2524"/>
    <w:rsid w:val="006C2583"/>
    <w:rsid w:val="006C26A7"/>
    <w:rsid w:val="006C2AA5"/>
    <w:rsid w:val="006C2CEA"/>
    <w:rsid w:val="006C30E6"/>
    <w:rsid w:val="006C3273"/>
    <w:rsid w:val="006C3B7C"/>
    <w:rsid w:val="006C3D2F"/>
    <w:rsid w:val="006C457A"/>
    <w:rsid w:val="006C45E9"/>
    <w:rsid w:val="006C4C76"/>
    <w:rsid w:val="006C52DE"/>
    <w:rsid w:val="006C5406"/>
    <w:rsid w:val="006C55AB"/>
    <w:rsid w:val="006C577B"/>
    <w:rsid w:val="006C5DF4"/>
    <w:rsid w:val="006C660C"/>
    <w:rsid w:val="006C66D5"/>
    <w:rsid w:val="006C68CD"/>
    <w:rsid w:val="006C71AB"/>
    <w:rsid w:val="006D0A00"/>
    <w:rsid w:val="006D0A6F"/>
    <w:rsid w:val="006D0E5A"/>
    <w:rsid w:val="006D0EC4"/>
    <w:rsid w:val="006D10E8"/>
    <w:rsid w:val="006D119C"/>
    <w:rsid w:val="006D2216"/>
    <w:rsid w:val="006D27E6"/>
    <w:rsid w:val="006D2A33"/>
    <w:rsid w:val="006D2EB2"/>
    <w:rsid w:val="006D3267"/>
    <w:rsid w:val="006D3855"/>
    <w:rsid w:val="006D3E6B"/>
    <w:rsid w:val="006D4804"/>
    <w:rsid w:val="006D576A"/>
    <w:rsid w:val="006D58B9"/>
    <w:rsid w:val="006D5B8A"/>
    <w:rsid w:val="006D6720"/>
    <w:rsid w:val="006D6905"/>
    <w:rsid w:val="006D6C20"/>
    <w:rsid w:val="006D6CDC"/>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1C8D"/>
    <w:rsid w:val="006E2242"/>
    <w:rsid w:val="006E227F"/>
    <w:rsid w:val="006E262F"/>
    <w:rsid w:val="006E29C7"/>
    <w:rsid w:val="006E2A46"/>
    <w:rsid w:val="006E2A62"/>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A5"/>
    <w:rsid w:val="006F34BB"/>
    <w:rsid w:val="006F3881"/>
    <w:rsid w:val="006F3B0E"/>
    <w:rsid w:val="006F3D39"/>
    <w:rsid w:val="006F404A"/>
    <w:rsid w:val="006F4752"/>
    <w:rsid w:val="006F4DE0"/>
    <w:rsid w:val="006F4FC1"/>
    <w:rsid w:val="006F536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B50"/>
    <w:rsid w:val="007101C6"/>
    <w:rsid w:val="0071108E"/>
    <w:rsid w:val="007112FA"/>
    <w:rsid w:val="007114A6"/>
    <w:rsid w:val="0071172A"/>
    <w:rsid w:val="0071198A"/>
    <w:rsid w:val="00711F73"/>
    <w:rsid w:val="007120C9"/>
    <w:rsid w:val="0071253A"/>
    <w:rsid w:val="0071329F"/>
    <w:rsid w:val="00713B45"/>
    <w:rsid w:val="00714FD3"/>
    <w:rsid w:val="0071530E"/>
    <w:rsid w:val="00715952"/>
    <w:rsid w:val="00715EE8"/>
    <w:rsid w:val="00716791"/>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A0A"/>
    <w:rsid w:val="007230EC"/>
    <w:rsid w:val="00723379"/>
    <w:rsid w:val="007239D7"/>
    <w:rsid w:val="00723CAA"/>
    <w:rsid w:val="007244C5"/>
    <w:rsid w:val="00724536"/>
    <w:rsid w:val="007253F3"/>
    <w:rsid w:val="00725BC7"/>
    <w:rsid w:val="007261D2"/>
    <w:rsid w:val="00726A4B"/>
    <w:rsid w:val="00726B50"/>
    <w:rsid w:val="00726E5A"/>
    <w:rsid w:val="00727294"/>
    <w:rsid w:val="00727346"/>
    <w:rsid w:val="0072771D"/>
    <w:rsid w:val="00727BF4"/>
    <w:rsid w:val="00727D59"/>
    <w:rsid w:val="00730640"/>
    <w:rsid w:val="007312FD"/>
    <w:rsid w:val="00731798"/>
    <w:rsid w:val="007322F9"/>
    <w:rsid w:val="00732B3E"/>
    <w:rsid w:val="00732B4D"/>
    <w:rsid w:val="0073302E"/>
    <w:rsid w:val="007334AC"/>
    <w:rsid w:val="00733737"/>
    <w:rsid w:val="00733881"/>
    <w:rsid w:val="00733AA2"/>
    <w:rsid w:val="00733BAD"/>
    <w:rsid w:val="00733CAD"/>
    <w:rsid w:val="00733DB9"/>
    <w:rsid w:val="00733DE8"/>
    <w:rsid w:val="00733FAF"/>
    <w:rsid w:val="00734617"/>
    <w:rsid w:val="007346AC"/>
    <w:rsid w:val="007347E0"/>
    <w:rsid w:val="00734B53"/>
    <w:rsid w:val="00734FEE"/>
    <w:rsid w:val="007354D4"/>
    <w:rsid w:val="00735711"/>
    <w:rsid w:val="007359DA"/>
    <w:rsid w:val="00735B6D"/>
    <w:rsid w:val="00735C7A"/>
    <w:rsid w:val="00735CBD"/>
    <w:rsid w:val="007362BC"/>
    <w:rsid w:val="00736637"/>
    <w:rsid w:val="00737041"/>
    <w:rsid w:val="00737046"/>
    <w:rsid w:val="007370B4"/>
    <w:rsid w:val="0073737D"/>
    <w:rsid w:val="00737D06"/>
    <w:rsid w:val="007402EF"/>
    <w:rsid w:val="007408FA"/>
    <w:rsid w:val="007408FC"/>
    <w:rsid w:val="0074145A"/>
    <w:rsid w:val="00741475"/>
    <w:rsid w:val="007418C9"/>
    <w:rsid w:val="00741B02"/>
    <w:rsid w:val="00741FE3"/>
    <w:rsid w:val="007420BB"/>
    <w:rsid w:val="0074211D"/>
    <w:rsid w:val="007423AB"/>
    <w:rsid w:val="00742476"/>
    <w:rsid w:val="0074286B"/>
    <w:rsid w:val="00742974"/>
    <w:rsid w:val="00742E83"/>
    <w:rsid w:val="00743779"/>
    <w:rsid w:val="00743C5A"/>
    <w:rsid w:val="00743E88"/>
    <w:rsid w:val="007444C1"/>
    <w:rsid w:val="0074479B"/>
    <w:rsid w:val="00744CCB"/>
    <w:rsid w:val="0074545B"/>
    <w:rsid w:val="00745643"/>
    <w:rsid w:val="007458C6"/>
    <w:rsid w:val="007459A9"/>
    <w:rsid w:val="00745DFB"/>
    <w:rsid w:val="00746166"/>
    <w:rsid w:val="00746362"/>
    <w:rsid w:val="00746592"/>
    <w:rsid w:val="007470BB"/>
    <w:rsid w:val="007474E3"/>
    <w:rsid w:val="007477CB"/>
    <w:rsid w:val="0075075D"/>
    <w:rsid w:val="00750760"/>
    <w:rsid w:val="00750D2B"/>
    <w:rsid w:val="00750DDB"/>
    <w:rsid w:val="00750FCA"/>
    <w:rsid w:val="00751340"/>
    <w:rsid w:val="00752085"/>
    <w:rsid w:val="007525FC"/>
    <w:rsid w:val="00752726"/>
    <w:rsid w:val="0075295B"/>
    <w:rsid w:val="00753414"/>
    <w:rsid w:val="0075357D"/>
    <w:rsid w:val="007535AA"/>
    <w:rsid w:val="007535DA"/>
    <w:rsid w:val="0075373B"/>
    <w:rsid w:val="00753FA3"/>
    <w:rsid w:val="00754BEB"/>
    <w:rsid w:val="00754D6D"/>
    <w:rsid w:val="00754F62"/>
    <w:rsid w:val="007554D1"/>
    <w:rsid w:val="00755955"/>
    <w:rsid w:val="00755B35"/>
    <w:rsid w:val="00755CC8"/>
    <w:rsid w:val="00755F55"/>
    <w:rsid w:val="00756497"/>
    <w:rsid w:val="00756552"/>
    <w:rsid w:val="00756FFA"/>
    <w:rsid w:val="007579AE"/>
    <w:rsid w:val="007579E2"/>
    <w:rsid w:val="00760543"/>
    <w:rsid w:val="00760556"/>
    <w:rsid w:val="007608FB"/>
    <w:rsid w:val="007611B8"/>
    <w:rsid w:val="00761233"/>
    <w:rsid w:val="0076126B"/>
    <w:rsid w:val="007616A6"/>
    <w:rsid w:val="00761940"/>
    <w:rsid w:val="00761AFD"/>
    <w:rsid w:val="00762267"/>
    <w:rsid w:val="0076264F"/>
    <w:rsid w:val="00762D06"/>
    <w:rsid w:val="00762D0E"/>
    <w:rsid w:val="007630EB"/>
    <w:rsid w:val="0076407E"/>
    <w:rsid w:val="00764110"/>
    <w:rsid w:val="00764456"/>
    <w:rsid w:val="00764E15"/>
    <w:rsid w:val="00765855"/>
    <w:rsid w:val="00765F41"/>
    <w:rsid w:val="00765F49"/>
    <w:rsid w:val="007660F9"/>
    <w:rsid w:val="0076674F"/>
    <w:rsid w:val="007667D9"/>
    <w:rsid w:val="00766982"/>
    <w:rsid w:val="00767205"/>
    <w:rsid w:val="007673BD"/>
    <w:rsid w:val="007673EA"/>
    <w:rsid w:val="0076773C"/>
    <w:rsid w:val="00767852"/>
    <w:rsid w:val="00767D34"/>
    <w:rsid w:val="0077067E"/>
    <w:rsid w:val="00770D11"/>
    <w:rsid w:val="007712BF"/>
    <w:rsid w:val="0077170E"/>
    <w:rsid w:val="0077186C"/>
    <w:rsid w:val="00771F80"/>
    <w:rsid w:val="0077215A"/>
    <w:rsid w:val="0077220B"/>
    <w:rsid w:val="00772910"/>
    <w:rsid w:val="00772A08"/>
    <w:rsid w:val="00772BA3"/>
    <w:rsid w:val="00772C6B"/>
    <w:rsid w:val="00773376"/>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85B"/>
    <w:rsid w:val="007809CB"/>
    <w:rsid w:val="00780E0F"/>
    <w:rsid w:val="007812DE"/>
    <w:rsid w:val="00781566"/>
    <w:rsid w:val="00781795"/>
    <w:rsid w:val="0078185C"/>
    <w:rsid w:val="00781A63"/>
    <w:rsid w:val="00781D40"/>
    <w:rsid w:val="007820C9"/>
    <w:rsid w:val="0078243F"/>
    <w:rsid w:val="0078248E"/>
    <w:rsid w:val="0078254A"/>
    <w:rsid w:val="0078329D"/>
    <w:rsid w:val="007832C4"/>
    <w:rsid w:val="00783690"/>
    <w:rsid w:val="00783801"/>
    <w:rsid w:val="007838B7"/>
    <w:rsid w:val="007838D6"/>
    <w:rsid w:val="00783C09"/>
    <w:rsid w:val="00783F49"/>
    <w:rsid w:val="007843F4"/>
    <w:rsid w:val="007846EC"/>
    <w:rsid w:val="00784B91"/>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401"/>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48B8"/>
    <w:rsid w:val="0079521E"/>
    <w:rsid w:val="00795366"/>
    <w:rsid w:val="00795609"/>
    <w:rsid w:val="0079581E"/>
    <w:rsid w:val="00795C30"/>
    <w:rsid w:val="00795EC4"/>
    <w:rsid w:val="0079687A"/>
    <w:rsid w:val="00796B2D"/>
    <w:rsid w:val="00796C23"/>
    <w:rsid w:val="00796C84"/>
    <w:rsid w:val="00796EA4"/>
    <w:rsid w:val="00797148"/>
    <w:rsid w:val="00797272"/>
    <w:rsid w:val="00797BC5"/>
    <w:rsid w:val="00797D2E"/>
    <w:rsid w:val="007A01A6"/>
    <w:rsid w:val="007A05FD"/>
    <w:rsid w:val="007A09E6"/>
    <w:rsid w:val="007A1097"/>
    <w:rsid w:val="007A146A"/>
    <w:rsid w:val="007A1A56"/>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63BF"/>
    <w:rsid w:val="007A6488"/>
    <w:rsid w:val="007A68BD"/>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74C4"/>
    <w:rsid w:val="007B7559"/>
    <w:rsid w:val="007B76C3"/>
    <w:rsid w:val="007B76F2"/>
    <w:rsid w:val="007B7A2B"/>
    <w:rsid w:val="007C07A1"/>
    <w:rsid w:val="007C0961"/>
    <w:rsid w:val="007C11ED"/>
    <w:rsid w:val="007C177D"/>
    <w:rsid w:val="007C1A65"/>
    <w:rsid w:val="007C2272"/>
    <w:rsid w:val="007C22CA"/>
    <w:rsid w:val="007C263F"/>
    <w:rsid w:val="007C2698"/>
    <w:rsid w:val="007C27BC"/>
    <w:rsid w:val="007C2A32"/>
    <w:rsid w:val="007C2A69"/>
    <w:rsid w:val="007C2CCA"/>
    <w:rsid w:val="007C30CE"/>
    <w:rsid w:val="007C3122"/>
    <w:rsid w:val="007C33A4"/>
    <w:rsid w:val="007C348B"/>
    <w:rsid w:val="007C364B"/>
    <w:rsid w:val="007C36CA"/>
    <w:rsid w:val="007C4181"/>
    <w:rsid w:val="007C472A"/>
    <w:rsid w:val="007C477E"/>
    <w:rsid w:val="007C4BCE"/>
    <w:rsid w:val="007C4EA8"/>
    <w:rsid w:val="007C518E"/>
    <w:rsid w:val="007C5400"/>
    <w:rsid w:val="007C5554"/>
    <w:rsid w:val="007C57D5"/>
    <w:rsid w:val="007C6706"/>
    <w:rsid w:val="007C6777"/>
    <w:rsid w:val="007C6AA2"/>
    <w:rsid w:val="007C6EB3"/>
    <w:rsid w:val="007C6ECA"/>
    <w:rsid w:val="007C7BDE"/>
    <w:rsid w:val="007C7E1E"/>
    <w:rsid w:val="007D00DF"/>
    <w:rsid w:val="007D02A3"/>
    <w:rsid w:val="007D0435"/>
    <w:rsid w:val="007D0603"/>
    <w:rsid w:val="007D082B"/>
    <w:rsid w:val="007D0C23"/>
    <w:rsid w:val="007D1854"/>
    <w:rsid w:val="007D1C4B"/>
    <w:rsid w:val="007D1D38"/>
    <w:rsid w:val="007D1D3B"/>
    <w:rsid w:val="007D2187"/>
    <w:rsid w:val="007D229D"/>
    <w:rsid w:val="007D25BC"/>
    <w:rsid w:val="007D29CE"/>
    <w:rsid w:val="007D2F8D"/>
    <w:rsid w:val="007D45FF"/>
    <w:rsid w:val="007D4AB6"/>
    <w:rsid w:val="007D4B22"/>
    <w:rsid w:val="007D4E91"/>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F5A"/>
    <w:rsid w:val="007E5278"/>
    <w:rsid w:val="007E536E"/>
    <w:rsid w:val="007E5C43"/>
    <w:rsid w:val="007E5F8D"/>
    <w:rsid w:val="007E679C"/>
    <w:rsid w:val="007E6818"/>
    <w:rsid w:val="007E6819"/>
    <w:rsid w:val="007E6F77"/>
    <w:rsid w:val="007E7B22"/>
    <w:rsid w:val="007E7E4B"/>
    <w:rsid w:val="007E7F34"/>
    <w:rsid w:val="007F1A6B"/>
    <w:rsid w:val="007F1D7C"/>
    <w:rsid w:val="007F2545"/>
    <w:rsid w:val="007F26D5"/>
    <w:rsid w:val="007F297D"/>
    <w:rsid w:val="007F2BA6"/>
    <w:rsid w:val="007F3088"/>
    <w:rsid w:val="007F32C9"/>
    <w:rsid w:val="007F35A0"/>
    <w:rsid w:val="007F4249"/>
    <w:rsid w:val="007F4643"/>
    <w:rsid w:val="007F52F1"/>
    <w:rsid w:val="007F5B9D"/>
    <w:rsid w:val="007F5E2A"/>
    <w:rsid w:val="007F66D7"/>
    <w:rsid w:val="007F68B8"/>
    <w:rsid w:val="007F6F7A"/>
    <w:rsid w:val="007F7420"/>
    <w:rsid w:val="007F756E"/>
    <w:rsid w:val="007F75BE"/>
    <w:rsid w:val="007F7FB2"/>
    <w:rsid w:val="008000C5"/>
    <w:rsid w:val="00800745"/>
    <w:rsid w:val="0080079F"/>
    <w:rsid w:val="00801416"/>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638B"/>
    <w:rsid w:val="00806AB6"/>
    <w:rsid w:val="00807076"/>
    <w:rsid w:val="0080709E"/>
    <w:rsid w:val="0080764C"/>
    <w:rsid w:val="00807662"/>
    <w:rsid w:val="00807809"/>
    <w:rsid w:val="008078C4"/>
    <w:rsid w:val="00807AA5"/>
    <w:rsid w:val="00807EA8"/>
    <w:rsid w:val="00807FD2"/>
    <w:rsid w:val="008102DA"/>
    <w:rsid w:val="00810394"/>
    <w:rsid w:val="0081053C"/>
    <w:rsid w:val="00810583"/>
    <w:rsid w:val="00810594"/>
    <w:rsid w:val="00810B9B"/>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95E"/>
    <w:rsid w:val="00822AEC"/>
    <w:rsid w:val="00822EB8"/>
    <w:rsid w:val="008230D6"/>
    <w:rsid w:val="00823238"/>
    <w:rsid w:val="00823550"/>
    <w:rsid w:val="008236C5"/>
    <w:rsid w:val="00823F98"/>
    <w:rsid w:val="00824171"/>
    <w:rsid w:val="0082438E"/>
    <w:rsid w:val="00824EDE"/>
    <w:rsid w:val="0082545D"/>
    <w:rsid w:val="00825489"/>
    <w:rsid w:val="00825C51"/>
    <w:rsid w:val="00825D71"/>
    <w:rsid w:val="00825DF1"/>
    <w:rsid w:val="0082647E"/>
    <w:rsid w:val="0082677C"/>
    <w:rsid w:val="00826FF7"/>
    <w:rsid w:val="008273E7"/>
    <w:rsid w:val="00827625"/>
    <w:rsid w:val="008276EA"/>
    <w:rsid w:val="00827CEB"/>
    <w:rsid w:val="00827DC6"/>
    <w:rsid w:val="00830017"/>
    <w:rsid w:val="008300F0"/>
    <w:rsid w:val="00830404"/>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4526"/>
    <w:rsid w:val="00834719"/>
    <w:rsid w:val="008352BE"/>
    <w:rsid w:val="0083594F"/>
    <w:rsid w:val="0083644E"/>
    <w:rsid w:val="00836702"/>
    <w:rsid w:val="00836A4F"/>
    <w:rsid w:val="00836DDA"/>
    <w:rsid w:val="00836EF0"/>
    <w:rsid w:val="0083775B"/>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89F"/>
    <w:rsid w:val="0084645D"/>
    <w:rsid w:val="0084654E"/>
    <w:rsid w:val="00846560"/>
    <w:rsid w:val="00846CDC"/>
    <w:rsid w:val="00846F12"/>
    <w:rsid w:val="00846F26"/>
    <w:rsid w:val="00847067"/>
    <w:rsid w:val="00847A28"/>
    <w:rsid w:val="00850090"/>
    <w:rsid w:val="008500A9"/>
    <w:rsid w:val="00850830"/>
    <w:rsid w:val="00850A6C"/>
    <w:rsid w:val="00850DE6"/>
    <w:rsid w:val="0085205A"/>
    <w:rsid w:val="0085232C"/>
    <w:rsid w:val="00852345"/>
    <w:rsid w:val="00852C4A"/>
    <w:rsid w:val="00852C8B"/>
    <w:rsid w:val="00853053"/>
    <w:rsid w:val="0085362D"/>
    <w:rsid w:val="008536DA"/>
    <w:rsid w:val="008538DB"/>
    <w:rsid w:val="00853987"/>
    <w:rsid w:val="00853B92"/>
    <w:rsid w:val="00854775"/>
    <w:rsid w:val="00854A46"/>
    <w:rsid w:val="00854A92"/>
    <w:rsid w:val="00854AFC"/>
    <w:rsid w:val="00854E25"/>
    <w:rsid w:val="00855D27"/>
    <w:rsid w:val="00856840"/>
    <w:rsid w:val="00856B69"/>
    <w:rsid w:val="008577AF"/>
    <w:rsid w:val="008579A6"/>
    <w:rsid w:val="0086000C"/>
    <w:rsid w:val="008601F2"/>
    <w:rsid w:val="008602BB"/>
    <w:rsid w:val="00860EA0"/>
    <w:rsid w:val="00860FAB"/>
    <w:rsid w:val="00861101"/>
    <w:rsid w:val="00861311"/>
    <w:rsid w:val="00861AF5"/>
    <w:rsid w:val="0086233C"/>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D8C"/>
    <w:rsid w:val="008759AC"/>
    <w:rsid w:val="00875CD3"/>
    <w:rsid w:val="00876BC7"/>
    <w:rsid w:val="00876EAC"/>
    <w:rsid w:val="00877975"/>
    <w:rsid w:val="00880672"/>
    <w:rsid w:val="00880758"/>
    <w:rsid w:val="008811B0"/>
    <w:rsid w:val="00881251"/>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BDE"/>
    <w:rsid w:val="00886E96"/>
    <w:rsid w:val="00887CC1"/>
    <w:rsid w:val="00887D0A"/>
    <w:rsid w:val="0089049E"/>
    <w:rsid w:val="00890838"/>
    <w:rsid w:val="0089091A"/>
    <w:rsid w:val="00891463"/>
    <w:rsid w:val="00891CB9"/>
    <w:rsid w:val="00891CBC"/>
    <w:rsid w:val="00891FB0"/>
    <w:rsid w:val="0089215E"/>
    <w:rsid w:val="008924C4"/>
    <w:rsid w:val="0089267F"/>
    <w:rsid w:val="0089285A"/>
    <w:rsid w:val="00892864"/>
    <w:rsid w:val="00892A95"/>
    <w:rsid w:val="00892CFD"/>
    <w:rsid w:val="00893106"/>
    <w:rsid w:val="008933FC"/>
    <w:rsid w:val="008934CA"/>
    <w:rsid w:val="00893540"/>
    <w:rsid w:val="00893E62"/>
    <w:rsid w:val="008948B8"/>
    <w:rsid w:val="00895015"/>
    <w:rsid w:val="0089550A"/>
    <w:rsid w:val="00895DD3"/>
    <w:rsid w:val="00896414"/>
    <w:rsid w:val="008978A8"/>
    <w:rsid w:val="00897A8F"/>
    <w:rsid w:val="00897E3F"/>
    <w:rsid w:val="00897EE1"/>
    <w:rsid w:val="008A01EF"/>
    <w:rsid w:val="008A0394"/>
    <w:rsid w:val="008A0964"/>
    <w:rsid w:val="008A0AED"/>
    <w:rsid w:val="008A0C32"/>
    <w:rsid w:val="008A0D6A"/>
    <w:rsid w:val="008A0EF7"/>
    <w:rsid w:val="008A1066"/>
    <w:rsid w:val="008A125A"/>
    <w:rsid w:val="008A125C"/>
    <w:rsid w:val="008A12C6"/>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D0A"/>
    <w:rsid w:val="008B4D8B"/>
    <w:rsid w:val="008B4FF4"/>
    <w:rsid w:val="008B5BFA"/>
    <w:rsid w:val="008B61AB"/>
    <w:rsid w:val="008B6359"/>
    <w:rsid w:val="008B64BF"/>
    <w:rsid w:val="008B64EC"/>
    <w:rsid w:val="008B65D8"/>
    <w:rsid w:val="008B6F4B"/>
    <w:rsid w:val="008B7302"/>
    <w:rsid w:val="008B7EEF"/>
    <w:rsid w:val="008C01E9"/>
    <w:rsid w:val="008C06D4"/>
    <w:rsid w:val="008C07A1"/>
    <w:rsid w:val="008C07EB"/>
    <w:rsid w:val="008C0821"/>
    <w:rsid w:val="008C0A56"/>
    <w:rsid w:val="008C0DDC"/>
    <w:rsid w:val="008C0E2F"/>
    <w:rsid w:val="008C17E1"/>
    <w:rsid w:val="008C18B2"/>
    <w:rsid w:val="008C1B25"/>
    <w:rsid w:val="008C20C8"/>
    <w:rsid w:val="008C27BC"/>
    <w:rsid w:val="008C2B05"/>
    <w:rsid w:val="008C2B8E"/>
    <w:rsid w:val="008C2D6D"/>
    <w:rsid w:val="008C2E6A"/>
    <w:rsid w:val="008C39C5"/>
    <w:rsid w:val="008C3C77"/>
    <w:rsid w:val="008C4536"/>
    <w:rsid w:val="008C4692"/>
    <w:rsid w:val="008C4FA6"/>
    <w:rsid w:val="008C4FB4"/>
    <w:rsid w:val="008C5114"/>
    <w:rsid w:val="008C513F"/>
    <w:rsid w:val="008C51E3"/>
    <w:rsid w:val="008C5778"/>
    <w:rsid w:val="008C5947"/>
    <w:rsid w:val="008C5E9A"/>
    <w:rsid w:val="008C6168"/>
    <w:rsid w:val="008C650B"/>
    <w:rsid w:val="008C66C7"/>
    <w:rsid w:val="008C7B4F"/>
    <w:rsid w:val="008C7EC0"/>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D69"/>
    <w:rsid w:val="008D3E3E"/>
    <w:rsid w:val="008D4368"/>
    <w:rsid w:val="008D4A26"/>
    <w:rsid w:val="008D53EE"/>
    <w:rsid w:val="008D5511"/>
    <w:rsid w:val="008D5930"/>
    <w:rsid w:val="008D6084"/>
    <w:rsid w:val="008D6611"/>
    <w:rsid w:val="008D6740"/>
    <w:rsid w:val="008D6D9B"/>
    <w:rsid w:val="008D6E00"/>
    <w:rsid w:val="008D72E6"/>
    <w:rsid w:val="008D72F7"/>
    <w:rsid w:val="008D7C5A"/>
    <w:rsid w:val="008D7E6D"/>
    <w:rsid w:val="008D7F16"/>
    <w:rsid w:val="008E00D0"/>
    <w:rsid w:val="008E023F"/>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46FA"/>
    <w:rsid w:val="008E55E1"/>
    <w:rsid w:val="008E5BC6"/>
    <w:rsid w:val="008E6A3D"/>
    <w:rsid w:val="008E6D8A"/>
    <w:rsid w:val="008E77A1"/>
    <w:rsid w:val="008E78E9"/>
    <w:rsid w:val="008E7C9D"/>
    <w:rsid w:val="008F0554"/>
    <w:rsid w:val="008F06A2"/>
    <w:rsid w:val="008F0B33"/>
    <w:rsid w:val="008F0CD7"/>
    <w:rsid w:val="008F0D5D"/>
    <w:rsid w:val="008F10CE"/>
    <w:rsid w:val="008F15EA"/>
    <w:rsid w:val="008F16D5"/>
    <w:rsid w:val="008F27C7"/>
    <w:rsid w:val="008F286B"/>
    <w:rsid w:val="008F3DCC"/>
    <w:rsid w:val="008F4787"/>
    <w:rsid w:val="008F4C6F"/>
    <w:rsid w:val="008F4D3D"/>
    <w:rsid w:val="008F4E79"/>
    <w:rsid w:val="008F4E88"/>
    <w:rsid w:val="008F50A6"/>
    <w:rsid w:val="008F51FC"/>
    <w:rsid w:val="008F5280"/>
    <w:rsid w:val="008F5A1D"/>
    <w:rsid w:val="008F5CA9"/>
    <w:rsid w:val="008F64A9"/>
    <w:rsid w:val="008F677C"/>
    <w:rsid w:val="008F68C6"/>
    <w:rsid w:val="008F6979"/>
    <w:rsid w:val="008F6E57"/>
    <w:rsid w:val="008F71DC"/>
    <w:rsid w:val="008F7250"/>
    <w:rsid w:val="008F7297"/>
    <w:rsid w:val="008F759F"/>
    <w:rsid w:val="008F7FF9"/>
    <w:rsid w:val="009001F7"/>
    <w:rsid w:val="0090044F"/>
    <w:rsid w:val="00900D1F"/>
    <w:rsid w:val="00901031"/>
    <w:rsid w:val="00901348"/>
    <w:rsid w:val="0090177D"/>
    <w:rsid w:val="00901A42"/>
    <w:rsid w:val="00901CD1"/>
    <w:rsid w:val="00901D90"/>
    <w:rsid w:val="009026C9"/>
    <w:rsid w:val="00902DB3"/>
    <w:rsid w:val="009031E8"/>
    <w:rsid w:val="00903B1A"/>
    <w:rsid w:val="009040AA"/>
    <w:rsid w:val="00904F14"/>
    <w:rsid w:val="00905031"/>
    <w:rsid w:val="009052C0"/>
    <w:rsid w:val="0090567B"/>
    <w:rsid w:val="00905730"/>
    <w:rsid w:val="00905BEE"/>
    <w:rsid w:val="0090692F"/>
    <w:rsid w:val="009069F6"/>
    <w:rsid w:val="00906C3D"/>
    <w:rsid w:val="00907749"/>
    <w:rsid w:val="00907A52"/>
    <w:rsid w:val="00910716"/>
    <w:rsid w:val="00910751"/>
    <w:rsid w:val="00910990"/>
    <w:rsid w:val="009116AD"/>
    <w:rsid w:val="009116DB"/>
    <w:rsid w:val="00911A16"/>
    <w:rsid w:val="00911B2D"/>
    <w:rsid w:val="00912881"/>
    <w:rsid w:val="00912AD2"/>
    <w:rsid w:val="00912B89"/>
    <w:rsid w:val="00912D89"/>
    <w:rsid w:val="009131EE"/>
    <w:rsid w:val="009133EF"/>
    <w:rsid w:val="00913AD8"/>
    <w:rsid w:val="00913EC8"/>
    <w:rsid w:val="009152CB"/>
    <w:rsid w:val="009158DF"/>
    <w:rsid w:val="00916382"/>
    <w:rsid w:val="00916905"/>
    <w:rsid w:val="00916BCF"/>
    <w:rsid w:val="0091707E"/>
    <w:rsid w:val="009170D3"/>
    <w:rsid w:val="00917241"/>
    <w:rsid w:val="0091727B"/>
    <w:rsid w:val="0091745D"/>
    <w:rsid w:val="00917B5E"/>
    <w:rsid w:val="00920652"/>
    <w:rsid w:val="00920F57"/>
    <w:rsid w:val="00921411"/>
    <w:rsid w:val="00921449"/>
    <w:rsid w:val="00921B1C"/>
    <w:rsid w:val="00921E43"/>
    <w:rsid w:val="00921F13"/>
    <w:rsid w:val="00922379"/>
    <w:rsid w:val="00922550"/>
    <w:rsid w:val="00922660"/>
    <w:rsid w:val="00922B08"/>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7A7F"/>
    <w:rsid w:val="00927C36"/>
    <w:rsid w:val="00930297"/>
    <w:rsid w:val="009304ED"/>
    <w:rsid w:val="0093064D"/>
    <w:rsid w:val="00930CD3"/>
    <w:rsid w:val="0093122B"/>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B9F"/>
    <w:rsid w:val="00942003"/>
    <w:rsid w:val="0094228A"/>
    <w:rsid w:val="0094266F"/>
    <w:rsid w:val="0094287B"/>
    <w:rsid w:val="00942F07"/>
    <w:rsid w:val="00943105"/>
    <w:rsid w:val="00944072"/>
    <w:rsid w:val="009445E0"/>
    <w:rsid w:val="00944F33"/>
    <w:rsid w:val="00944FA0"/>
    <w:rsid w:val="0094513E"/>
    <w:rsid w:val="0094554E"/>
    <w:rsid w:val="00945E56"/>
    <w:rsid w:val="0094707D"/>
    <w:rsid w:val="009472D7"/>
    <w:rsid w:val="00947B3D"/>
    <w:rsid w:val="0095055C"/>
    <w:rsid w:val="009506F2"/>
    <w:rsid w:val="00950766"/>
    <w:rsid w:val="00950923"/>
    <w:rsid w:val="009510E7"/>
    <w:rsid w:val="0095142B"/>
    <w:rsid w:val="00951434"/>
    <w:rsid w:val="00951494"/>
    <w:rsid w:val="00951782"/>
    <w:rsid w:val="009517F4"/>
    <w:rsid w:val="00951CE6"/>
    <w:rsid w:val="00951D98"/>
    <w:rsid w:val="009522DF"/>
    <w:rsid w:val="009523EA"/>
    <w:rsid w:val="0095266F"/>
    <w:rsid w:val="009536CB"/>
    <w:rsid w:val="00953E72"/>
    <w:rsid w:val="00953F59"/>
    <w:rsid w:val="00954751"/>
    <w:rsid w:val="009549AA"/>
    <w:rsid w:val="00954AD6"/>
    <w:rsid w:val="00954CD6"/>
    <w:rsid w:val="00954D1C"/>
    <w:rsid w:val="00954E80"/>
    <w:rsid w:val="00954ED4"/>
    <w:rsid w:val="009557CE"/>
    <w:rsid w:val="0095591B"/>
    <w:rsid w:val="00955B2B"/>
    <w:rsid w:val="00955DFD"/>
    <w:rsid w:val="0095655D"/>
    <w:rsid w:val="00956D8F"/>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7FD"/>
    <w:rsid w:val="00963DD1"/>
    <w:rsid w:val="0096411E"/>
    <w:rsid w:val="0096416C"/>
    <w:rsid w:val="0096535C"/>
    <w:rsid w:val="0096561B"/>
    <w:rsid w:val="009658AB"/>
    <w:rsid w:val="00965BD5"/>
    <w:rsid w:val="00965C39"/>
    <w:rsid w:val="00965CE0"/>
    <w:rsid w:val="00965E31"/>
    <w:rsid w:val="00966A50"/>
    <w:rsid w:val="00966CA6"/>
    <w:rsid w:val="00966ED7"/>
    <w:rsid w:val="00967ADB"/>
    <w:rsid w:val="00967C82"/>
    <w:rsid w:val="0097010A"/>
    <w:rsid w:val="0097021F"/>
    <w:rsid w:val="009706D4"/>
    <w:rsid w:val="00970B6A"/>
    <w:rsid w:val="00970CC4"/>
    <w:rsid w:val="00970D7B"/>
    <w:rsid w:val="00972956"/>
    <w:rsid w:val="00972B1E"/>
    <w:rsid w:val="00972B93"/>
    <w:rsid w:val="00972C5B"/>
    <w:rsid w:val="00972F49"/>
    <w:rsid w:val="00973700"/>
    <w:rsid w:val="00973960"/>
    <w:rsid w:val="00973C50"/>
    <w:rsid w:val="0097539B"/>
    <w:rsid w:val="00975C91"/>
    <w:rsid w:val="00975D72"/>
    <w:rsid w:val="00975ED3"/>
    <w:rsid w:val="00976B89"/>
    <w:rsid w:val="00977318"/>
    <w:rsid w:val="0097757C"/>
    <w:rsid w:val="0098053B"/>
    <w:rsid w:val="009807C6"/>
    <w:rsid w:val="00980ACA"/>
    <w:rsid w:val="00980F14"/>
    <w:rsid w:val="0098125C"/>
    <w:rsid w:val="0098146B"/>
    <w:rsid w:val="00981877"/>
    <w:rsid w:val="009828BD"/>
    <w:rsid w:val="009829FD"/>
    <w:rsid w:val="00982A6F"/>
    <w:rsid w:val="00982D58"/>
    <w:rsid w:val="00982F90"/>
    <w:rsid w:val="009837D2"/>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804"/>
    <w:rsid w:val="00987A47"/>
    <w:rsid w:val="00987DFA"/>
    <w:rsid w:val="009900E6"/>
    <w:rsid w:val="00990B6D"/>
    <w:rsid w:val="00990DDE"/>
    <w:rsid w:val="00991123"/>
    <w:rsid w:val="0099117B"/>
    <w:rsid w:val="00991550"/>
    <w:rsid w:val="0099181B"/>
    <w:rsid w:val="00993756"/>
    <w:rsid w:val="00993ACA"/>
    <w:rsid w:val="00993DAE"/>
    <w:rsid w:val="009942BA"/>
    <w:rsid w:val="0099462D"/>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347B"/>
    <w:rsid w:val="009A39B3"/>
    <w:rsid w:val="009A3A46"/>
    <w:rsid w:val="009A4F39"/>
    <w:rsid w:val="009A5178"/>
    <w:rsid w:val="009A5D79"/>
    <w:rsid w:val="009A608A"/>
    <w:rsid w:val="009A62E0"/>
    <w:rsid w:val="009A6354"/>
    <w:rsid w:val="009A64BF"/>
    <w:rsid w:val="009A69D0"/>
    <w:rsid w:val="009A6BD5"/>
    <w:rsid w:val="009A6DE2"/>
    <w:rsid w:val="009A6E4C"/>
    <w:rsid w:val="009A74C3"/>
    <w:rsid w:val="009A7D1C"/>
    <w:rsid w:val="009B0580"/>
    <w:rsid w:val="009B0714"/>
    <w:rsid w:val="009B0ED2"/>
    <w:rsid w:val="009B0F6A"/>
    <w:rsid w:val="009B1003"/>
    <w:rsid w:val="009B129D"/>
    <w:rsid w:val="009B1335"/>
    <w:rsid w:val="009B14D7"/>
    <w:rsid w:val="009B1665"/>
    <w:rsid w:val="009B241F"/>
    <w:rsid w:val="009B27B5"/>
    <w:rsid w:val="009B27CC"/>
    <w:rsid w:val="009B31D6"/>
    <w:rsid w:val="009B385E"/>
    <w:rsid w:val="009B3AE9"/>
    <w:rsid w:val="009B4456"/>
    <w:rsid w:val="009B4E07"/>
    <w:rsid w:val="009B5C61"/>
    <w:rsid w:val="009B5CA5"/>
    <w:rsid w:val="009B5EB0"/>
    <w:rsid w:val="009B5F86"/>
    <w:rsid w:val="009B649A"/>
    <w:rsid w:val="009B68A3"/>
    <w:rsid w:val="009B69D6"/>
    <w:rsid w:val="009B6AAC"/>
    <w:rsid w:val="009B6F45"/>
    <w:rsid w:val="009B6F5B"/>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0E1"/>
    <w:rsid w:val="009C3555"/>
    <w:rsid w:val="009C3562"/>
    <w:rsid w:val="009C379A"/>
    <w:rsid w:val="009C37C7"/>
    <w:rsid w:val="009C38A5"/>
    <w:rsid w:val="009C3936"/>
    <w:rsid w:val="009C473C"/>
    <w:rsid w:val="009C4F42"/>
    <w:rsid w:val="009C51DE"/>
    <w:rsid w:val="009C5224"/>
    <w:rsid w:val="009C5419"/>
    <w:rsid w:val="009C5BEB"/>
    <w:rsid w:val="009C5E27"/>
    <w:rsid w:val="009C64FA"/>
    <w:rsid w:val="009C6C1D"/>
    <w:rsid w:val="009C6EDB"/>
    <w:rsid w:val="009C76E4"/>
    <w:rsid w:val="009C7BA4"/>
    <w:rsid w:val="009C7CE6"/>
    <w:rsid w:val="009D046D"/>
    <w:rsid w:val="009D0AFD"/>
    <w:rsid w:val="009D0E38"/>
    <w:rsid w:val="009D0E99"/>
    <w:rsid w:val="009D0F7A"/>
    <w:rsid w:val="009D1640"/>
    <w:rsid w:val="009D1A2B"/>
    <w:rsid w:val="009D244A"/>
    <w:rsid w:val="009D27D6"/>
    <w:rsid w:val="009D2A17"/>
    <w:rsid w:val="009D3554"/>
    <w:rsid w:val="009D4157"/>
    <w:rsid w:val="009D434D"/>
    <w:rsid w:val="009D4394"/>
    <w:rsid w:val="009D45AE"/>
    <w:rsid w:val="009D4EBA"/>
    <w:rsid w:val="009D50B3"/>
    <w:rsid w:val="009D53C5"/>
    <w:rsid w:val="009D5AA8"/>
    <w:rsid w:val="009D691C"/>
    <w:rsid w:val="009D6B60"/>
    <w:rsid w:val="009D6BAC"/>
    <w:rsid w:val="009D6F6C"/>
    <w:rsid w:val="009D756C"/>
    <w:rsid w:val="009D7C0D"/>
    <w:rsid w:val="009D7D08"/>
    <w:rsid w:val="009E0728"/>
    <w:rsid w:val="009E0B37"/>
    <w:rsid w:val="009E0BF0"/>
    <w:rsid w:val="009E0C93"/>
    <w:rsid w:val="009E0F8F"/>
    <w:rsid w:val="009E1066"/>
    <w:rsid w:val="009E13E5"/>
    <w:rsid w:val="009E1853"/>
    <w:rsid w:val="009E1CCF"/>
    <w:rsid w:val="009E1EAC"/>
    <w:rsid w:val="009E2F3B"/>
    <w:rsid w:val="009E3169"/>
    <w:rsid w:val="009E3528"/>
    <w:rsid w:val="009E3B07"/>
    <w:rsid w:val="009E3BBC"/>
    <w:rsid w:val="009E3C3B"/>
    <w:rsid w:val="009E3FD3"/>
    <w:rsid w:val="009E4848"/>
    <w:rsid w:val="009E4D3F"/>
    <w:rsid w:val="009E4F96"/>
    <w:rsid w:val="009E520E"/>
    <w:rsid w:val="009E54A0"/>
    <w:rsid w:val="009E5513"/>
    <w:rsid w:val="009E5A1A"/>
    <w:rsid w:val="009E5D41"/>
    <w:rsid w:val="009E6606"/>
    <w:rsid w:val="009E681A"/>
    <w:rsid w:val="009E6F7C"/>
    <w:rsid w:val="009E765C"/>
    <w:rsid w:val="009E76AC"/>
    <w:rsid w:val="009E775C"/>
    <w:rsid w:val="009E77D2"/>
    <w:rsid w:val="009F08E5"/>
    <w:rsid w:val="009F0F39"/>
    <w:rsid w:val="009F12E1"/>
    <w:rsid w:val="009F1401"/>
    <w:rsid w:val="009F1416"/>
    <w:rsid w:val="009F1986"/>
    <w:rsid w:val="009F20AA"/>
    <w:rsid w:val="009F24FC"/>
    <w:rsid w:val="009F26D5"/>
    <w:rsid w:val="009F26F4"/>
    <w:rsid w:val="009F28C7"/>
    <w:rsid w:val="009F2912"/>
    <w:rsid w:val="009F30F1"/>
    <w:rsid w:val="009F3538"/>
    <w:rsid w:val="009F3846"/>
    <w:rsid w:val="009F3EBC"/>
    <w:rsid w:val="009F40DE"/>
    <w:rsid w:val="009F4174"/>
    <w:rsid w:val="009F4633"/>
    <w:rsid w:val="009F4EA8"/>
    <w:rsid w:val="009F5AD9"/>
    <w:rsid w:val="009F5CF0"/>
    <w:rsid w:val="009F5E97"/>
    <w:rsid w:val="009F61A9"/>
    <w:rsid w:val="009F68BB"/>
    <w:rsid w:val="009F6CC4"/>
    <w:rsid w:val="009F6F55"/>
    <w:rsid w:val="009F71DE"/>
    <w:rsid w:val="009F7316"/>
    <w:rsid w:val="009F7423"/>
    <w:rsid w:val="009F7B97"/>
    <w:rsid w:val="00A00531"/>
    <w:rsid w:val="00A014C6"/>
    <w:rsid w:val="00A025B3"/>
    <w:rsid w:val="00A0276E"/>
    <w:rsid w:val="00A028C3"/>
    <w:rsid w:val="00A0310E"/>
    <w:rsid w:val="00A0424C"/>
    <w:rsid w:val="00A049CA"/>
    <w:rsid w:val="00A04A55"/>
    <w:rsid w:val="00A05269"/>
    <w:rsid w:val="00A053CC"/>
    <w:rsid w:val="00A0540D"/>
    <w:rsid w:val="00A05DC0"/>
    <w:rsid w:val="00A05F57"/>
    <w:rsid w:val="00A06A21"/>
    <w:rsid w:val="00A06AB1"/>
    <w:rsid w:val="00A07034"/>
    <w:rsid w:val="00A07207"/>
    <w:rsid w:val="00A07D17"/>
    <w:rsid w:val="00A07F76"/>
    <w:rsid w:val="00A10084"/>
    <w:rsid w:val="00A10656"/>
    <w:rsid w:val="00A10897"/>
    <w:rsid w:val="00A10C8A"/>
    <w:rsid w:val="00A11C70"/>
    <w:rsid w:val="00A11F87"/>
    <w:rsid w:val="00A124A0"/>
    <w:rsid w:val="00A128AF"/>
    <w:rsid w:val="00A12996"/>
    <w:rsid w:val="00A12A98"/>
    <w:rsid w:val="00A139AC"/>
    <w:rsid w:val="00A13CE0"/>
    <w:rsid w:val="00A13D46"/>
    <w:rsid w:val="00A1416B"/>
    <w:rsid w:val="00A141C5"/>
    <w:rsid w:val="00A1431F"/>
    <w:rsid w:val="00A14B4E"/>
    <w:rsid w:val="00A14C73"/>
    <w:rsid w:val="00A15676"/>
    <w:rsid w:val="00A159CE"/>
    <w:rsid w:val="00A16110"/>
    <w:rsid w:val="00A16365"/>
    <w:rsid w:val="00A16714"/>
    <w:rsid w:val="00A16AB7"/>
    <w:rsid w:val="00A16B92"/>
    <w:rsid w:val="00A17296"/>
    <w:rsid w:val="00A1747D"/>
    <w:rsid w:val="00A17AB7"/>
    <w:rsid w:val="00A17CDF"/>
    <w:rsid w:val="00A17DD5"/>
    <w:rsid w:val="00A208AA"/>
    <w:rsid w:val="00A209C4"/>
    <w:rsid w:val="00A20FFB"/>
    <w:rsid w:val="00A2103D"/>
    <w:rsid w:val="00A21346"/>
    <w:rsid w:val="00A2167F"/>
    <w:rsid w:val="00A219F9"/>
    <w:rsid w:val="00A21F9F"/>
    <w:rsid w:val="00A229D0"/>
    <w:rsid w:val="00A22B57"/>
    <w:rsid w:val="00A232F4"/>
    <w:rsid w:val="00A23383"/>
    <w:rsid w:val="00A2342A"/>
    <w:rsid w:val="00A2376F"/>
    <w:rsid w:val="00A23DAC"/>
    <w:rsid w:val="00A2431B"/>
    <w:rsid w:val="00A246E5"/>
    <w:rsid w:val="00A2472D"/>
    <w:rsid w:val="00A247FD"/>
    <w:rsid w:val="00A24DD7"/>
    <w:rsid w:val="00A24E69"/>
    <w:rsid w:val="00A24F5C"/>
    <w:rsid w:val="00A2512F"/>
    <w:rsid w:val="00A2520C"/>
    <w:rsid w:val="00A253D5"/>
    <w:rsid w:val="00A25844"/>
    <w:rsid w:val="00A25A01"/>
    <w:rsid w:val="00A25B4B"/>
    <w:rsid w:val="00A25FF6"/>
    <w:rsid w:val="00A260D7"/>
    <w:rsid w:val="00A26164"/>
    <w:rsid w:val="00A262BB"/>
    <w:rsid w:val="00A26603"/>
    <w:rsid w:val="00A269D4"/>
    <w:rsid w:val="00A26AF5"/>
    <w:rsid w:val="00A26BCA"/>
    <w:rsid w:val="00A26E4A"/>
    <w:rsid w:val="00A275DF"/>
    <w:rsid w:val="00A278A4"/>
    <w:rsid w:val="00A27A41"/>
    <w:rsid w:val="00A3009A"/>
    <w:rsid w:val="00A3084E"/>
    <w:rsid w:val="00A30995"/>
    <w:rsid w:val="00A30ABB"/>
    <w:rsid w:val="00A311E7"/>
    <w:rsid w:val="00A3137B"/>
    <w:rsid w:val="00A31534"/>
    <w:rsid w:val="00A31BA7"/>
    <w:rsid w:val="00A31FF7"/>
    <w:rsid w:val="00A32357"/>
    <w:rsid w:val="00A324D5"/>
    <w:rsid w:val="00A3254C"/>
    <w:rsid w:val="00A32595"/>
    <w:rsid w:val="00A3277A"/>
    <w:rsid w:val="00A33AF9"/>
    <w:rsid w:val="00A33B2D"/>
    <w:rsid w:val="00A33BC4"/>
    <w:rsid w:val="00A33F26"/>
    <w:rsid w:val="00A3438C"/>
    <w:rsid w:val="00A34864"/>
    <w:rsid w:val="00A348E4"/>
    <w:rsid w:val="00A357B2"/>
    <w:rsid w:val="00A357C3"/>
    <w:rsid w:val="00A359E3"/>
    <w:rsid w:val="00A35B40"/>
    <w:rsid w:val="00A35B83"/>
    <w:rsid w:val="00A35CF8"/>
    <w:rsid w:val="00A35EDB"/>
    <w:rsid w:val="00A36B36"/>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2B8E"/>
    <w:rsid w:val="00A42DF0"/>
    <w:rsid w:val="00A43557"/>
    <w:rsid w:val="00A4361D"/>
    <w:rsid w:val="00A43625"/>
    <w:rsid w:val="00A436C4"/>
    <w:rsid w:val="00A4399E"/>
    <w:rsid w:val="00A43AC9"/>
    <w:rsid w:val="00A43CC5"/>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BC8"/>
    <w:rsid w:val="00A51361"/>
    <w:rsid w:val="00A51872"/>
    <w:rsid w:val="00A51A9F"/>
    <w:rsid w:val="00A52470"/>
    <w:rsid w:val="00A5290F"/>
    <w:rsid w:val="00A52E7D"/>
    <w:rsid w:val="00A53095"/>
    <w:rsid w:val="00A5321D"/>
    <w:rsid w:val="00A53CEB"/>
    <w:rsid w:val="00A53E52"/>
    <w:rsid w:val="00A53EAB"/>
    <w:rsid w:val="00A54248"/>
    <w:rsid w:val="00A54895"/>
    <w:rsid w:val="00A54972"/>
    <w:rsid w:val="00A54C4A"/>
    <w:rsid w:val="00A54F2B"/>
    <w:rsid w:val="00A55099"/>
    <w:rsid w:val="00A551BD"/>
    <w:rsid w:val="00A553C8"/>
    <w:rsid w:val="00A5581C"/>
    <w:rsid w:val="00A55F09"/>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B2C"/>
    <w:rsid w:val="00A61B81"/>
    <w:rsid w:val="00A61DDD"/>
    <w:rsid w:val="00A62811"/>
    <w:rsid w:val="00A631C8"/>
    <w:rsid w:val="00A63D21"/>
    <w:rsid w:val="00A63E8C"/>
    <w:rsid w:val="00A63EEE"/>
    <w:rsid w:val="00A64417"/>
    <w:rsid w:val="00A64C9F"/>
    <w:rsid w:val="00A653F3"/>
    <w:rsid w:val="00A665C7"/>
    <w:rsid w:val="00A66C93"/>
    <w:rsid w:val="00A66F00"/>
    <w:rsid w:val="00A67702"/>
    <w:rsid w:val="00A67E3F"/>
    <w:rsid w:val="00A70ECB"/>
    <w:rsid w:val="00A70F74"/>
    <w:rsid w:val="00A712F7"/>
    <w:rsid w:val="00A71437"/>
    <w:rsid w:val="00A7235A"/>
    <w:rsid w:val="00A72531"/>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C7D"/>
    <w:rsid w:val="00A7645D"/>
    <w:rsid w:val="00A7655A"/>
    <w:rsid w:val="00A76EC8"/>
    <w:rsid w:val="00A774B8"/>
    <w:rsid w:val="00A775A3"/>
    <w:rsid w:val="00A77C0D"/>
    <w:rsid w:val="00A77FED"/>
    <w:rsid w:val="00A8050C"/>
    <w:rsid w:val="00A80817"/>
    <w:rsid w:val="00A809BE"/>
    <w:rsid w:val="00A80B1C"/>
    <w:rsid w:val="00A80E34"/>
    <w:rsid w:val="00A818C4"/>
    <w:rsid w:val="00A81BF1"/>
    <w:rsid w:val="00A81FAA"/>
    <w:rsid w:val="00A822B2"/>
    <w:rsid w:val="00A8262B"/>
    <w:rsid w:val="00A82E32"/>
    <w:rsid w:val="00A82E84"/>
    <w:rsid w:val="00A83517"/>
    <w:rsid w:val="00A8379A"/>
    <w:rsid w:val="00A842B9"/>
    <w:rsid w:val="00A84AB7"/>
    <w:rsid w:val="00A84FBB"/>
    <w:rsid w:val="00A85143"/>
    <w:rsid w:val="00A853EB"/>
    <w:rsid w:val="00A85F67"/>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A06C5"/>
    <w:rsid w:val="00AA094A"/>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63C9"/>
    <w:rsid w:val="00AA68B3"/>
    <w:rsid w:val="00AA6991"/>
    <w:rsid w:val="00AA6C49"/>
    <w:rsid w:val="00AA6C65"/>
    <w:rsid w:val="00AA741E"/>
    <w:rsid w:val="00AA7C65"/>
    <w:rsid w:val="00AB14B9"/>
    <w:rsid w:val="00AB225D"/>
    <w:rsid w:val="00AB2526"/>
    <w:rsid w:val="00AB2532"/>
    <w:rsid w:val="00AB275F"/>
    <w:rsid w:val="00AB27EA"/>
    <w:rsid w:val="00AB2EB2"/>
    <w:rsid w:val="00AB325D"/>
    <w:rsid w:val="00AB3846"/>
    <w:rsid w:val="00AB3877"/>
    <w:rsid w:val="00AB3BD5"/>
    <w:rsid w:val="00AB3C26"/>
    <w:rsid w:val="00AB4154"/>
    <w:rsid w:val="00AB4171"/>
    <w:rsid w:val="00AB4599"/>
    <w:rsid w:val="00AB48D3"/>
    <w:rsid w:val="00AB4979"/>
    <w:rsid w:val="00AB4A5C"/>
    <w:rsid w:val="00AB4BFA"/>
    <w:rsid w:val="00AB52DB"/>
    <w:rsid w:val="00AB5365"/>
    <w:rsid w:val="00AB5AAB"/>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4123"/>
    <w:rsid w:val="00AC451A"/>
    <w:rsid w:val="00AC478F"/>
    <w:rsid w:val="00AC4C2C"/>
    <w:rsid w:val="00AC4DE1"/>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2747"/>
    <w:rsid w:val="00AD3037"/>
    <w:rsid w:val="00AD3296"/>
    <w:rsid w:val="00AD33BC"/>
    <w:rsid w:val="00AD391C"/>
    <w:rsid w:val="00AD49FA"/>
    <w:rsid w:val="00AD4C26"/>
    <w:rsid w:val="00AD52BD"/>
    <w:rsid w:val="00AD5DB5"/>
    <w:rsid w:val="00AD67D6"/>
    <w:rsid w:val="00AD6B3E"/>
    <w:rsid w:val="00AD6E85"/>
    <w:rsid w:val="00AD70E2"/>
    <w:rsid w:val="00AD7588"/>
    <w:rsid w:val="00AD7C28"/>
    <w:rsid w:val="00AD7C88"/>
    <w:rsid w:val="00AE0962"/>
    <w:rsid w:val="00AE0A91"/>
    <w:rsid w:val="00AE0FCB"/>
    <w:rsid w:val="00AE1B7D"/>
    <w:rsid w:val="00AE1C38"/>
    <w:rsid w:val="00AE1D21"/>
    <w:rsid w:val="00AE2C29"/>
    <w:rsid w:val="00AE2FBA"/>
    <w:rsid w:val="00AE3242"/>
    <w:rsid w:val="00AE3298"/>
    <w:rsid w:val="00AE36B4"/>
    <w:rsid w:val="00AE382A"/>
    <w:rsid w:val="00AE38F7"/>
    <w:rsid w:val="00AE3CF0"/>
    <w:rsid w:val="00AE4098"/>
    <w:rsid w:val="00AE4226"/>
    <w:rsid w:val="00AE4CD3"/>
    <w:rsid w:val="00AE4F2B"/>
    <w:rsid w:val="00AE53B1"/>
    <w:rsid w:val="00AE57C0"/>
    <w:rsid w:val="00AE5A7C"/>
    <w:rsid w:val="00AE6090"/>
    <w:rsid w:val="00AE6236"/>
    <w:rsid w:val="00AE6583"/>
    <w:rsid w:val="00AE6630"/>
    <w:rsid w:val="00AE6724"/>
    <w:rsid w:val="00AE6BCD"/>
    <w:rsid w:val="00AE710C"/>
    <w:rsid w:val="00AE7375"/>
    <w:rsid w:val="00AE76F3"/>
    <w:rsid w:val="00AE77D6"/>
    <w:rsid w:val="00AF0002"/>
    <w:rsid w:val="00AF0481"/>
    <w:rsid w:val="00AF0AEB"/>
    <w:rsid w:val="00AF0C58"/>
    <w:rsid w:val="00AF1079"/>
    <w:rsid w:val="00AF1D5E"/>
    <w:rsid w:val="00AF203B"/>
    <w:rsid w:val="00AF2484"/>
    <w:rsid w:val="00AF2BC0"/>
    <w:rsid w:val="00AF49EA"/>
    <w:rsid w:val="00AF4F20"/>
    <w:rsid w:val="00AF4F66"/>
    <w:rsid w:val="00AF5647"/>
    <w:rsid w:val="00AF56B7"/>
    <w:rsid w:val="00AF5AFE"/>
    <w:rsid w:val="00AF666D"/>
    <w:rsid w:val="00AF6804"/>
    <w:rsid w:val="00AF6AA5"/>
    <w:rsid w:val="00AF6AB0"/>
    <w:rsid w:val="00AF6DE2"/>
    <w:rsid w:val="00AF7210"/>
    <w:rsid w:val="00AF7582"/>
    <w:rsid w:val="00B00433"/>
    <w:rsid w:val="00B00AFA"/>
    <w:rsid w:val="00B017D8"/>
    <w:rsid w:val="00B01A56"/>
    <w:rsid w:val="00B01E99"/>
    <w:rsid w:val="00B025A5"/>
    <w:rsid w:val="00B0383E"/>
    <w:rsid w:val="00B03852"/>
    <w:rsid w:val="00B03B76"/>
    <w:rsid w:val="00B03C53"/>
    <w:rsid w:val="00B03D71"/>
    <w:rsid w:val="00B04FF3"/>
    <w:rsid w:val="00B05AD9"/>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4BB"/>
    <w:rsid w:val="00B12647"/>
    <w:rsid w:val="00B1287F"/>
    <w:rsid w:val="00B12922"/>
    <w:rsid w:val="00B12BBF"/>
    <w:rsid w:val="00B12F5A"/>
    <w:rsid w:val="00B1392B"/>
    <w:rsid w:val="00B13AF4"/>
    <w:rsid w:val="00B13F63"/>
    <w:rsid w:val="00B14196"/>
    <w:rsid w:val="00B1487F"/>
    <w:rsid w:val="00B14921"/>
    <w:rsid w:val="00B14E80"/>
    <w:rsid w:val="00B1501A"/>
    <w:rsid w:val="00B15683"/>
    <w:rsid w:val="00B158D7"/>
    <w:rsid w:val="00B15B7C"/>
    <w:rsid w:val="00B15C7C"/>
    <w:rsid w:val="00B15EDE"/>
    <w:rsid w:val="00B160BA"/>
    <w:rsid w:val="00B1651F"/>
    <w:rsid w:val="00B1666E"/>
    <w:rsid w:val="00B166D4"/>
    <w:rsid w:val="00B16745"/>
    <w:rsid w:val="00B175E1"/>
    <w:rsid w:val="00B175E2"/>
    <w:rsid w:val="00B17922"/>
    <w:rsid w:val="00B179BB"/>
    <w:rsid w:val="00B206CE"/>
    <w:rsid w:val="00B20DA0"/>
    <w:rsid w:val="00B20DB6"/>
    <w:rsid w:val="00B21420"/>
    <w:rsid w:val="00B2149A"/>
    <w:rsid w:val="00B2158E"/>
    <w:rsid w:val="00B21FAC"/>
    <w:rsid w:val="00B2231F"/>
    <w:rsid w:val="00B223DF"/>
    <w:rsid w:val="00B22493"/>
    <w:rsid w:val="00B224A8"/>
    <w:rsid w:val="00B229BB"/>
    <w:rsid w:val="00B22C57"/>
    <w:rsid w:val="00B23142"/>
    <w:rsid w:val="00B2360C"/>
    <w:rsid w:val="00B23832"/>
    <w:rsid w:val="00B23EFF"/>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B3A"/>
    <w:rsid w:val="00B33D84"/>
    <w:rsid w:val="00B34227"/>
    <w:rsid w:val="00B3429A"/>
    <w:rsid w:val="00B3450B"/>
    <w:rsid w:val="00B353BF"/>
    <w:rsid w:val="00B35C30"/>
    <w:rsid w:val="00B36423"/>
    <w:rsid w:val="00B3655F"/>
    <w:rsid w:val="00B36FC7"/>
    <w:rsid w:val="00B37033"/>
    <w:rsid w:val="00B370F3"/>
    <w:rsid w:val="00B37B74"/>
    <w:rsid w:val="00B37BA4"/>
    <w:rsid w:val="00B4072C"/>
    <w:rsid w:val="00B4095A"/>
    <w:rsid w:val="00B40BBE"/>
    <w:rsid w:val="00B40CAF"/>
    <w:rsid w:val="00B40D2F"/>
    <w:rsid w:val="00B4139F"/>
    <w:rsid w:val="00B429BA"/>
    <w:rsid w:val="00B42D85"/>
    <w:rsid w:val="00B42E79"/>
    <w:rsid w:val="00B433DE"/>
    <w:rsid w:val="00B4369C"/>
    <w:rsid w:val="00B437BB"/>
    <w:rsid w:val="00B44444"/>
    <w:rsid w:val="00B44A2B"/>
    <w:rsid w:val="00B44DB0"/>
    <w:rsid w:val="00B4516E"/>
    <w:rsid w:val="00B45389"/>
    <w:rsid w:val="00B457E2"/>
    <w:rsid w:val="00B458C2"/>
    <w:rsid w:val="00B4690A"/>
    <w:rsid w:val="00B4717F"/>
    <w:rsid w:val="00B4780B"/>
    <w:rsid w:val="00B47AF6"/>
    <w:rsid w:val="00B50F32"/>
    <w:rsid w:val="00B512C9"/>
    <w:rsid w:val="00B52051"/>
    <w:rsid w:val="00B5221E"/>
    <w:rsid w:val="00B5248C"/>
    <w:rsid w:val="00B526A3"/>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D7A"/>
    <w:rsid w:val="00B56E85"/>
    <w:rsid w:val="00B56FB8"/>
    <w:rsid w:val="00B57901"/>
    <w:rsid w:val="00B57B00"/>
    <w:rsid w:val="00B57BDF"/>
    <w:rsid w:val="00B57E69"/>
    <w:rsid w:val="00B601AA"/>
    <w:rsid w:val="00B60C53"/>
    <w:rsid w:val="00B60DC1"/>
    <w:rsid w:val="00B60F9D"/>
    <w:rsid w:val="00B61B16"/>
    <w:rsid w:val="00B62003"/>
    <w:rsid w:val="00B62110"/>
    <w:rsid w:val="00B62425"/>
    <w:rsid w:val="00B62BAF"/>
    <w:rsid w:val="00B63B96"/>
    <w:rsid w:val="00B63F44"/>
    <w:rsid w:val="00B6404F"/>
    <w:rsid w:val="00B64CD9"/>
    <w:rsid w:val="00B65160"/>
    <w:rsid w:val="00B6549C"/>
    <w:rsid w:val="00B6553F"/>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B3E"/>
    <w:rsid w:val="00B71BB3"/>
    <w:rsid w:val="00B7210F"/>
    <w:rsid w:val="00B72791"/>
    <w:rsid w:val="00B73397"/>
    <w:rsid w:val="00B7377D"/>
    <w:rsid w:val="00B739CC"/>
    <w:rsid w:val="00B740EF"/>
    <w:rsid w:val="00B74861"/>
    <w:rsid w:val="00B74B2A"/>
    <w:rsid w:val="00B74B7C"/>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AA9"/>
    <w:rsid w:val="00B81EC8"/>
    <w:rsid w:val="00B82061"/>
    <w:rsid w:val="00B8248A"/>
    <w:rsid w:val="00B82664"/>
    <w:rsid w:val="00B82A0A"/>
    <w:rsid w:val="00B82BBA"/>
    <w:rsid w:val="00B82EA0"/>
    <w:rsid w:val="00B83024"/>
    <w:rsid w:val="00B836F9"/>
    <w:rsid w:val="00B83743"/>
    <w:rsid w:val="00B8374F"/>
    <w:rsid w:val="00B83BCF"/>
    <w:rsid w:val="00B83E0A"/>
    <w:rsid w:val="00B84996"/>
    <w:rsid w:val="00B8504C"/>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515"/>
    <w:rsid w:val="00B94A33"/>
    <w:rsid w:val="00B94D34"/>
    <w:rsid w:val="00B94F63"/>
    <w:rsid w:val="00B95327"/>
    <w:rsid w:val="00B95405"/>
    <w:rsid w:val="00B95B7D"/>
    <w:rsid w:val="00B95D29"/>
    <w:rsid w:val="00B95D37"/>
    <w:rsid w:val="00B9611C"/>
    <w:rsid w:val="00B966A1"/>
    <w:rsid w:val="00B968D3"/>
    <w:rsid w:val="00B97493"/>
    <w:rsid w:val="00B9762E"/>
    <w:rsid w:val="00B97A26"/>
    <w:rsid w:val="00B97BAB"/>
    <w:rsid w:val="00B97C5F"/>
    <w:rsid w:val="00BA0307"/>
    <w:rsid w:val="00BA0612"/>
    <w:rsid w:val="00BA0760"/>
    <w:rsid w:val="00BA0E6D"/>
    <w:rsid w:val="00BA1061"/>
    <w:rsid w:val="00BA12BF"/>
    <w:rsid w:val="00BA1490"/>
    <w:rsid w:val="00BA156B"/>
    <w:rsid w:val="00BA1605"/>
    <w:rsid w:val="00BA287A"/>
    <w:rsid w:val="00BA2A44"/>
    <w:rsid w:val="00BA2DDF"/>
    <w:rsid w:val="00BA3616"/>
    <w:rsid w:val="00BA3AA5"/>
    <w:rsid w:val="00BA3B7E"/>
    <w:rsid w:val="00BA4241"/>
    <w:rsid w:val="00BA4391"/>
    <w:rsid w:val="00BA43C5"/>
    <w:rsid w:val="00BA4E19"/>
    <w:rsid w:val="00BA4EBC"/>
    <w:rsid w:val="00BA4FB0"/>
    <w:rsid w:val="00BA51E6"/>
    <w:rsid w:val="00BA54D2"/>
    <w:rsid w:val="00BA581B"/>
    <w:rsid w:val="00BA58A1"/>
    <w:rsid w:val="00BA5EDE"/>
    <w:rsid w:val="00BA655E"/>
    <w:rsid w:val="00BA7507"/>
    <w:rsid w:val="00BA7B4C"/>
    <w:rsid w:val="00BB03B6"/>
    <w:rsid w:val="00BB06D7"/>
    <w:rsid w:val="00BB09F9"/>
    <w:rsid w:val="00BB122A"/>
    <w:rsid w:val="00BB1304"/>
    <w:rsid w:val="00BB15B8"/>
    <w:rsid w:val="00BB1B50"/>
    <w:rsid w:val="00BB1C51"/>
    <w:rsid w:val="00BB1C6C"/>
    <w:rsid w:val="00BB1CF5"/>
    <w:rsid w:val="00BB1F66"/>
    <w:rsid w:val="00BB225C"/>
    <w:rsid w:val="00BB2277"/>
    <w:rsid w:val="00BB2767"/>
    <w:rsid w:val="00BB2992"/>
    <w:rsid w:val="00BB2DB2"/>
    <w:rsid w:val="00BB318E"/>
    <w:rsid w:val="00BB35F3"/>
    <w:rsid w:val="00BB369F"/>
    <w:rsid w:val="00BB3C7B"/>
    <w:rsid w:val="00BB4405"/>
    <w:rsid w:val="00BB450E"/>
    <w:rsid w:val="00BB4B4F"/>
    <w:rsid w:val="00BB5913"/>
    <w:rsid w:val="00BB5B40"/>
    <w:rsid w:val="00BB5B68"/>
    <w:rsid w:val="00BB5B8A"/>
    <w:rsid w:val="00BB6023"/>
    <w:rsid w:val="00BB6DCE"/>
    <w:rsid w:val="00BB766C"/>
    <w:rsid w:val="00BB7EEF"/>
    <w:rsid w:val="00BC0244"/>
    <w:rsid w:val="00BC0602"/>
    <w:rsid w:val="00BC0DC9"/>
    <w:rsid w:val="00BC0FB0"/>
    <w:rsid w:val="00BC15FC"/>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C7F04"/>
    <w:rsid w:val="00BD027C"/>
    <w:rsid w:val="00BD02C5"/>
    <w:rsid w:val="00BD0318"/>
    <w:rsid w:val="00BD052E"/>
    <w:rsid w:val="00BD0578"/>
    <w:rsid w:val="00BD087D"/>
    <w:rsid w:val="00BD0B35"/>
    <w:rsid w:val="00BD0D53"/>
    <w:rsid w:val="00BD150E"/>
    <w:rsid w:val="00BD154F"/>
    <w:rsid w:val="00BD16A2"/>
    <w:rsid w:val="00BD19B4"/>
    <w:rsid w:val="00BD1B1A"/>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A86"/>
    <w:rsid w:val="00BE0BE3"/>
    <w:rsid w:val="00BE0BEA"/>
    <w:rsid w:val="00BE1950"/>
    <w:rsid w:val="00BE2571"/>
    <w:rsid w:val="00BE2751"/>
    <w:rsid w:val="00BE2793"/>
    <w:rsid w:val="00BE27D3"/>
    <w:rsid w:val="00BE28E7"/>
    <w:rsid w:val="00BE2E5C"/>
    <w:rsid w:val="00BE36CC"/>
    <w:rsid w:val="00BE3813"/>
    <w:rsid w:val="00BE393E"/>
    <w:rsid w:val="00BE3C93"/>
    <w:rsid w:val="00BE3CD3"/>
    <w:rsid w:val="00BE3D3F"/>
    <w:rsid w:val="00BE426A"/>
    <w:rsid w:val="00BE4301"/>
    <w:rsid w:val="00BE520A"/>
    <w:rsid w:val="00BE5406"/>
    <w:rsid w:val="00BE5BF2"/>
    <w:rsid w:val="00BE64AA"/>
    <w:rsid w:val="00BE6801"/>
    <w:rsid w:val="00BE69BB"/>
    <w:rsid w:val="00BE6DFC"/>
    <w:rsid w:val="00BE7094"/>
    <w:rsid w:val="00BE7160"/>
    <w:rsid w:val="00BE7455"/>
    <w:rsid w:val="00BE780B"/>
    <w:rsid w:val="00BF01F9"/>
    <w:rsid w:val="00BF0A04"/>
    <w:rsid w:val="00BF0A20"/>
    <w:rsid w:val="00BF0C82"/>
    <w:rsid w:val="00BF0D9D"/>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066"/>
    <w:rsid w:val="00BF35B1"/>
    <w:rsid w:val="00BF3903"/>
    <w:rsid w:val="00BF3A0B"/>
    <w:rsid w:val="00BF3BC0"/>
    <w:rsid w:val="00BF44D4"/>
    <w:rsid w:val="00BF4D9D"/>
    <w:rsid w:val="00BF4DA4"/>
    <w:rsid w:val="00BF5778"/>
    <w:rsid w:val="00BF57DE"/>
    <w:rsid w:val="00BF5D87"/>
    <w:rsid w:val="00BF5E1E"/>
    <w:rsid w:val="00BF5ECF"/>
    <w:rsid w:val="00BF65CD"/>
    <w:rsid w:val="00BF730C"/>
    <w:rsid w:val="00BF759E"/>
    <w:rsid w:val="00BF7E75"/>
    <w:rsid w:val="00BF7F62"/>
    <w:rsid w:val="00C00A4F"/>
    <w:rsid w:val="00C01033"/>
    <w:rsid w:val="00C012F5"/>
    <w:rsid w:val="00C014C4"/>
    <w:rsid w:val="00C0287D"/>
    <w:rsid w:val="00C03D86"/>
    <w:rsid w:val="00C04246"/>
    <w:rsid w:val="00C047B0"/>
    <w:rsid w:val="00C0483E"/>
    <w:rsid w:val="00C04C50"/>
    <w:rsid w:val="00C04DEA"/>
    <w:rsid w:val="00C0597C"/>
    <w:rsid w:val="00C05B57"/>
    <w:rsid w:val="00C05B94"/>
    <w:rsid w:val="00C05C59"/>
    <w:rsid w:val="00C06105"/>
    <w:rsid w:val="00C0649A"/>
    <w:rsid w:val="00C06879"/>
    <w:rsid w:val="00C06B28"/>
    <w:rsid w:val="00C06BC8"/>
    <w:rsid w:val="00C070BF"/>
    <w:rsid w:val="00C07364"/>
    <w:rsid w:val="00C07BA7"/>
    <w:rsid w:val="00C07EB0"/>
    <w:rsid w:val="00C07EFB"/>
    <w:rsid w:val="00C101EC"/>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DD9"/>
    <w:rsid w:val="00C150EB"/>
    <w:rsid w:val="00C15A13"/>
    <w:rsid w:val="00C15D91"/>
    <w:rsid w:val="00C15DF5"/>
    <w:rsid w:val="00C1611A"/>
    <w:rsid w:val="00C162AA"/>
    <w:rsid w:val="00C162BC"/>
    <w:rsid w:val="00C16533"/>
    <w:rsid w:val="00C165B7"/>
    <w:rsid w:val="00C1677A"/>
    <w:rsid w:val="00C167F8"/>
    <w:rsid w:val="00C170C0"/>
    <w:rsid w:val="00C173DC"/>
    <w:rsid w:val="00C17627"/>
    <w:rsid w:val="00C17BE6"/>
    <w:rsid w:val="00C17E34"/>
    <w:rsid w:val="00C20550"/>
    <w:rsid w:val="00C206A4"/>
    <w:rsid w:val="00C20842"/>
    <w:rsid w:val="00C20A13"/>
    <w:rsid w:val="00C20C40"/>
    <w:rsid w:val="00C2103F"/>
    <w:rsid w:val="00C210A6"/>
    <w:rsid w:val="00C21545"/>
    <w:rsid w:val="00C21870"/>
    <w:rsid w:val="00C21915"/>
    <w:rsid w:val="00C219F9"/>
    <w:rsid w:val="00C21D84"/>
    <w:rsid w:val="00C21D9C"/>
    <w:rsid w:val="00C221D5"/>
    <w:rsid w:val="00C22490"/>
    <w:rsid w:val="00C226E8"/>
    <w:rsid w:val="00C2413D"/>
    <w:rsid w:val="00C2419D"/>
    <w:rsid w:val="00C2477D"/>
    <w:rsid w:val="00C24E74"/>
    <w:rsid w:val="00C2505C"/>
    <w:rsid w:val="00C251D9"/>
    <w:rsid w:val="00C25432"/>
    <w:rsid w:val="00C255C2"/>
    <w:rsid w:val="00C25749"/>
    <w:rsid w:val="00C25915"/>
    <w:rsid w:val="00C25B9A"/>
    <w:rsid w:val="00C25C9E"/>
    <w:rsid w:val="00C25FC0"/>
    <w:rsid w:val="00C26C8E"/>
    <w:rsid w:val="00C270CC"/>
    <w:rsid w:val="00C2728B"/>
    <w:rsid w:val="00C272C4"/>
    <w:rsid w:val="00C27473"/>
    <w:rsid w:val="00C30843"/>
    <w:rsid w:val="00C30987"/>
    <w:rsid w:val="00C30AFA"/>
    <w:rsid w:val="00C30B58"/>
    <w:rsid w:val="00C30D8E"/>
    <w:rsid w:val="00C30DEB"/>
    <w:rsid w:val="00C30E89"/>
    <w:rsid w:val="00C31358"/>
    <w:rsid w:val="00C31439"/>
    <w:rsid w:val="00C31C12"/>
    <w:rsid w:val="00C31E6E"/>
    <w:rsid w:val="00C324FF"/>
    <w:rsid w:val="00C32704"/>
    <w:rsid w:val="00C328E9"/>
    <w:rsid w:val="00C32A12"/>
    <w:rsid w:val="00C32AF1"/>
    <w:rsid w:val="00C3322C"/>
    <w:rsid w:val="00C3344C"/>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CE"/>
    <w:rsid w:val="00C42D07"/>
    <w:rsid w:val="00C434B3"/>
    <w:rsid w:val="00C4364B"/>
    <w:rsid w:val="00C43C5C"/>
    <w:rsid w:val="00C43E12"/>
    <w:rsid w:val="00C443F2"/>
    <w:rsid w:val="00C448BB"/>
    <w:rsid w:val="00C44E9F"/>
    <w:rsid w:val="00C450A2"/>
    <w:rsid w:val="00C4516D"/>
    <w:rsid w:val="00C455E7"/>
    <w:rsid w:val="00C4577D"/>
    <w:rsid w:val="00C45EDF"/>
    <w:rsid w:val="00C46590"/>
    <w:rsid w:val="00C46DE1"/>
    <w:rsid w:val="00C46F79"/>
    <w:rsid w:val="00C46FC9"/>
    <w:rsid w:val="00C474A3"/>
    <w:rsid w:val="00C509E0"/>
    <w:rsid w:val="00C51011"/>
    <w:rsid w:val="00C51174"/>
    <w:rsid w:val="00C515D3"/>
    <w:rsid w:val="00C51B84"/>
    <w:rsid w:val="00C52067"/>
    <w:rsid w:val="00C52634"/>
    <w:rsid w:val="00C52B31"/>
    <w:rsid w:val="00C5304D"/>
    <w:rsid w:val="00C532A1"/>
    <w:rsid w:val="00C537ED"/>
    <w:rsid w:val="00C53AA8"/>
    <w:rsid w:val="00C5431F"/>
    <w:rsid w:val="00C5456C"/>
    <w:rsid w:val="00C54994"/>
    <w:rsid w:val="00C54DE2"/>
    <w:rsid w:val="00C5546B"/>
    <w:rsid w:val="00C557C0"/>
    <w:rsid w:val="00C56020"/>
    <w:rsid w:val="00C565FD"/>
    <w:rsid w:val="00C575DC"/>
    <w:rsid w:val="00C579C8"/>
    <w:rsid w:val="00C57C36"/>
    <w:rsid w:val="00C6039F"/>
    <w:rsid w:val="00C60451"/>
    <w:rsid w:val="00C60670"/>
    <w:rsid w:val="00C60737"/>
    <w:rsid w:val="00C61257"/>
    <w:rsid w:val="00C6136E"/>
    <w:rsid w:val="00C617D8"/>
    <w:rsid w:val="00C61968"/>
    <w:rsid w:val="00C61B60"/>
    <w:rsid w:val="00C6361D"/>
    <w:rsid w:val="00C63817"/>
    <w:rsid w:val="00C63B82"/>
    <w:rsid w:val="00C63B87"/>
    <w:rsid w:val="00C63BB3"/>
    <w:rsid w:val="00C63C0B"/>
    <w:rsid w:val="00C6414E"/>
    <w:rsid w:val="00C642B6"/>
    <w:rsid w:val="00C6479D"/>
    <w:rsid w:val="00C64EA9"/>
    <w:rsid w:val="00C65140"/>
    <w:rsid w:val="00C652F1"/>
    <w:rsid w:val="00C659DB"/>
    <w:rsid w:val="00C65D22"/>
    <w:rsid w:val="00C65E23"/>
    <w:rsid w:val="00C6660B"/>
    <w:rsid w:val="00C666DD"/>
    <w:rsid w:val="00C66CF0"/>
    <w:rsid w:val="00C66E48"/>
    <w:rsid w:val="00C67029"/>
    <w:rsid w:val="00C6714B"/>
    <w:rsid w:val="00C678DC"/>
    <w:rsid w:val="00C67C2A"/>
    <w:rsid w:val="00C67C61"/>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D6F"/>
    <w:rsid w:val="00C74F1F"/>
    <w:rsid w:val="00C75A98"/>
    <w:rsid w:val="00C75E0F"/>
    <w:rsid w:val="00C76228"/>
    <w:rsid w:val="00C762BE"/>
    <w:rsid w:val="00C763B6"/>
    <w:rsid w:val="00C765D7"/>
    <w:rsid w:val="00C766E2"/>
    <w:rsid w:val="00C77B9A"/>
    <w:rsid w:val="00C80C33"/>
    <w:rsid w:val="00C80F2F"/>
    <w:rsid w:val="00C83B22"/>
    <w:rsid w:val="00C845B7"/>
    <w:rsid w:val="00C858A1"/>
    <w:rsid w:val="00C8600E"/>
    <w:rsid w:val="00C86505"/>
    <w:rsid w:val="00C86F92"/>
    <w:rsid w:val="00C8742E"/>
    <w:rsid w:val="00C87484"/>
    <w:rsid w:val="00C874D1"/>
    <w:rsid w:val="00C876B5"/>
    <w:rsid w:val="00C902AA"/>
    <w:rsid w:val="00C904DF"/>
    <w:rsid w:val="00C9058E"/>
    <w:rsid w:val="00C909AB"/>
    <w:rsid w:val="00C91540"/>
    <w:rsid w:val="00C9158B"/>
    <w:rsid w:val="00C91703"/>
    <w:rsid w:val="00C91B1E"/>
    <w:rsid w:val="00C91C4E"/>
    <w:rsid w:val="00C91CF5"/>
    <w:rsid w:val="00C920F6"/>
    <w:rsid w:val="00C923FF"/>
    <w:rsid w:val="00C92C19"/>
    <w:rsid w:val="00C9345A"/>
    <w:rsid w:val="00C93AA0"/>
    <w:rsid w:val="00C94090"/>
    <w:rsid w:val="00C949F5"/>
    <w:rsid w:val="00C94FBE"/>
    <w:rsid w:val="00C95433"/>
    <w:rsid w:val="00C955D1"/>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4545"/>
    <w:rsid w:val="00CA4884"/>
    <w:rsid w:val="00CA4B14"/>
    <w:rsid w:val="00CA575D"/>
    <w:rsid w:val="00CA59B8"/>
    <w:rsid w:val="00CA6653"/>
    <w:rsid w:val="00CA6CF5"/>
    <w:rsid w:val="00CA6EE9"/>
    <w:rsid w:val="00CA77E7"/>
    <w:rsid w:val="00CA7FBB"/>
    <w:rsid w:val="00CB0597"/>
    <w:rsid w:val="00CB0687"/>
    <w:rsid w:val="00CB08DC"/>
    <w:rsid w:val="00CB0AE9"/>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4A8F"/>
    <w:rsid w:val="00CB5131"/>
    <w:rsid w:val="00CB5179"/>
    <w:rsid w:val="00CB5208"/>
    <w:rsid w:val="00CB568D"/>
    <w:rsid w:val="00CB5968"/>
    <w:rsid w:val="00CB6AFC"/>
    <w:rsid w:val="00CB77DC"/>
    <w:rsid w:val="00CB7E6A"/>
    <w:rsid w:val="00CB7ECA"/>
    <w:rsid w:val="00CB7F5E"/>
    <w:rsid w:val="00CC0119"/>
    <w:rsid w:val="00CC091C"/>
    <w:rsid w:val="00CC0B00"/>
    <w:rsid w:val="00CC10BA"/>
    <w:rsid w:val="00CC11E1"/>
    <w:rsid w:val="00CC1266"/>
    <w:rsid w:val="00CC18C6"/>
    <w:rsid w:val="00CC1AFD"/>
    <w:rsid w:val="00CC29B3"/>
    <w:rsid w:val="00CC2BDE"/>
    <w:rsid w:val="00CC2F9B"/>
    <w:rsid w:val="00CC31EC"/>
    <w:rsid w:val="00CC43B2"/>
    <w:rsid w:val="00CC54F6"/>
    <w:rsid w:val="00CC5A45"/>
    <w:rsid w:val="00CC5BE8"/>
    <w:rsid w:val="00CC65DB"/>
    <w:rsid w:val="00CC673D"/>
    <w:rsid w:val="00CC67D4"/>
    <w:rsid w:val="00CC6E76"/>
    <w:rsid w:val="00CC731B"/>
    <w:rsid w:val="00CC7676"/>
    <w:rsid w:val="00CC7832"/>
    <w:rsid w:val="00CC7B75"/>
    <w:rsid w:val="00CC7BC7"/>
    <w:rsid w:val="00CC7E21"/>
    <w:rsid w:val="00CC7FEC"/>
    <w:rsid w:val="00CD02E6"/>
    <w:rsid w:val="00CD102F"/>
    <w:rsid w:val="00CD1112"/>
    <w:rsid w:val="00CD1A91"/>
    <w:rsid w:val="00CD1F29"/>
    <w:rsid w:val="00CD2779"/>
    <w:rsid w:val="00CD2BC2"/>
    <w:rsid w:val="00CD2E4B"/>
    <w:rsid w:val="00CD3CE5"/>
    <w:rsid w:val="00CD3CEB"/>
    <w:rsid w:val="00CD420A"/>
    <w:rsid w:val="00CD42BB"/>
    <w:rsid w:val="00CD42D7"/>
    <w:rsid w:val="00CD490E"/>
    <w:rsid w:val="00CD5284"/>
    <w:rsid w:val="00CD5946"/>
    <w:rsid w:val="00CD5BD2"/>
    <w:rsid w:val="00CD6279"/>
    <w:rsid w:val="00CD63DA"/>
    <w:rsid w:val="00CD6A39"/>
    <w:rsid w:val="00CD6B96"/>
    <w:rsid w:val="00CD6CA0"/>
    <w:rsid w:val="00CD7156"/>
    <w:rsid w:val="00CD71C6"/>
    <w:rsid w:val="00CE035E"/>
    <w:rsid w:val="00CE0C01"/>
    <w:rsid w:val="00CE0F1A"/>
    <w:rsid w:val="00CE1328"/>
    <w:rsid w:val="00CE1BBC"/>
    <w:rsid w:val="00CE1CBE"/>
    <w:rsid w:val="00CE1D37"/>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1A8"/>
    <w:rsid w:val="00CE6E54"/>
    <w:rsid w:val="00CE6F2A"/>
    <w:rsid w:val="00CE713D"/>
    <w:rsid w:val="00CE7BD0"/>
    <w:rsid w:val="00CE7E48"/>
    <w:rsid w:val="00CF0247"/>
    <w:rsid w:val="00CF036F"/>
    <w:rsid w:val="00CF063E"/>
    <w:rsid w:val="00CF065E"/>
    <w:rsid w:val="00CF12E0"/>
    <w:rsid w:val="00CF1F26"/>
    <w:rsid w:val="00CF1F40"/>
    <w:rsid w:val="00CF26A1"/>
    <w:rsid w:val="00CF2886"/>
    <w:rsid w:val="00CF2ABF"/>
    <w:rsid w:val="00CF2EBB"/>
    <w:rsid w:val="00CF3444"/>
    <w:rsid w:val="00CF3659"/>
    <w:rsid w:val="00CF3F6E"/>
    <w:rsid w:val="00CF4C20"/>
    <w:rsid w:val="00CF5159"/>
    <w:rsid w:val="00CF57B2"/>
    <w:rsid w:val="00CF5C7A"/>
    <w:rsid w:val="00CF603F"/>
    <w:rsid w:val="00CF67DF"/>
    <w:rsid w:val="00CF68B1"/>
    <w:rsid w:val="00CF6922"/>
    <w:rsid w:val="00CF6C84"/>
    <w:rsid w:val="00CF6D76"/>
    <w:rsid w:val="00CF73A4"/>
    <w:rsid w:val="00CF7747"/>
    <w:rsid w:val="00CF7A36"/>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FC"/>
    <w:rsid w:val="00D03D23"/>
    <w:rsid w:val="00D0452E"/>
    <w:rsid w:val="00D05416"/>
    <w:rsid w:val="00D05502"/>
    <w:rsid w:val="00D056C0"/>
    <w:rsid w:val="00D05892"/>
    <w:rsid w:val="00D058A3"/>
    <w:rsid w:val="00D05909"/>
    <w:rsid w:val="00D05C75"/>
    <w:rsid w:val="00D05F26"/>
    <w:rsid w:val="00D06063"/>
    <w:rsid w:val="00D06084"/>
    <w:rsid w:val="00D06131"/>
    <w:rsid w:val="00D06309"/>
    <w:rsid w:val="00D07346"/>
    <w:rsid w:val="00D07793"/>
    <w:rsid w:val="00D078B3"/>
    <w:rsid w:val="00D079ED"/>
    <w:rsid w:val="00D07F22"/>
    <w:rsid w:val="00D101A8"/>
    <w:rsid w:val="00D10310"/>
    <w:rsid w:val="00D10397"/>
    <w:rsid w:val="00D10855"/>
    <w:rsid w:val="00D10A3A"/>
    <w:rsid w:val="00D10A9E"/>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9"/>
    <w:rsid w:val="00D14121"/>
    <w:rsid w:val="00D14D48"/>
    <w:rsid w:val="00D14E24"/>
    <w:rsid w:val="00D14EE7"/>
    <w:rsid w:val="00D14F29"/>
    <w:rsid w:val="00D14F40"/>
    <w:rsid w:val="00D15210"/>
    <w:rsid w:val="00D15362"/>
    <w:rsid w:val="00D16623"/>
    <w:rsid w:val="00D16A40"/>
    <w:rsid w:val="00D16DEC"/>
    <w:rsid w:val="00D16E03"/>
    <w:rsid w:val="00D1715D"/>
    <w:rsid w:val="00D175A9"/>
    <w:rsid w:val="00D17F9A"/>
    <w:rsid w:val="00D2011A"/>
    <w:rsid w:val="00D20494"/>
    <w:rsid w:val="00D20BB8"/>
    <w:rsid w:val="00D214E7"/>
    <w:rsid w:val="00D21CA0"/>
    <w:rsid w:val="00D21CD3"/>
    <w:rsid w:val="00D21E8A"/>
    <w:rsid w:val="00D2221E"/>
    <w:rsid w:val="00D2267C"/>
    <w:rsid w:val="00D226A7"/>
    <w:rsid w:val="00D22895"/>
    <w:rsid w:val="00D23005"/>
    <w:rsid w:val="00D2327A"/>
    <w:rsid w:val="00D2333E"/>
    <w:rsid w:val="00D23D0E"/>
    <w:rsid w:val="00D24D9F"/>
    <w:rsid w:val="00D25604"/>
    <w:rsid w:val="00D25B8C"/>
    <w:rsid w:val="00D26FC2"/>
    <w:rsid w:val="00D270B3"/>
    <w:rsid w:val="00D27135"/>
    <w:rsid w:val="00D2725B"/>
    <w:rsid w:val="00D30DFC"/>
    <w:rsid w:val="00D31D2C"/>
    <w:rsid w:val="00D3264A"/>
    <w:rsid w:val="00D32A6E"/>
    <w:rsid w:val="00D32E8E"/>
    <w:rsid w:val="00D33354"/>
    <w:rsid w:val="00D33742"/>
    <w:rsid w:val="00D33F14"/>
    <w:rsid w:val="00D34079"/>
    <w:rsid w:val="00D34502"/>
    <w:rsid w:val="00D34734"/>
    <w:rsid w:val="00D34820"/>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2003"/>
    <w:rsid w:val="00D42E52"/>
    <w:rsid w:val="00D43AC8"/>
    <w:rsid w:val="00D43C10"/>
    <w:rsid w:val="00D43D05"/>
    <w:rsid w:val="00D44334"/>
    <w:rsid w:val="00D4447C"/>
    <w:rsid w:val="00D44859"/>
    <w:rsid w:val="00D44C91"/>
    <w:rsid w:val="00D456E2"/>
    <w:rsid w:val="00D45A41"/>
    <w:rsid w:val="00D45ADC"/>
    <w:rsid w:val="00D460F1"/>
    <w:rsid w:val="00D46251"/>
    <w:rsid w:val="00D468F2"/>
    <w:rsid w:val="00D469D5"/>
    <w:rsid w:val="00D472AF"/>
    <w:rsid w:val="00D4761C"/>
    <w:rsid w:val="00D47C8E"/>
    <w:rsid w:val="00D47FF7"/>
    <w:rsid w:val="00D500BD"/>
    <w:rsid w:val="00D503C0"/>
    <w:rsid w:val="00D50917"/>
    <w:rsid w:val="00D51001"/>
    <w:rsid w:val="00D5101B"/>
    <w:rsid w:val="00D519BB"/>
    <w:rsid w:val="00D51DD0"/>
    <w:rsid w:val="00D5273C"/>
    <w:rsid w:val="00D53636"/>
    <w:rsid w:val="00D536EF"/>
    <w:rsid w:val="00D538D4"/>
    <w:rsid w:val="00D538D8"/>
    <w:rsid w:val="00D54DBF"/>
    <w:rsid w:val="00D5556B"/>
    <w:rsid w:val="00D55628"/>
    <w:rsid w:val="00D55663"/>
    <w:rsid w:val="00D5594A"/>
    <w:rsid w:val="00D56808"/>
    <w:rsid w:val="00D57193"/>
    <w:rsid w:val="00D573B4"/>
    <w:rsid w:val="00D5745E"/>
    <w:rsid w:val="00D57B31"/>
    <w:rsid w:val="00D60692"/>
    <w:rsid w:val="00D6071B"/>
    <w:rsid w:val="00D607FB"/>
    <w:rsid w:val="00D60FA5"/>
    <w:rsid w:val="00D610F3"/>
    <w:rsid w:val="00D6110B"/>
    <w:rsid w:val="00D61148"/>
    <w:rsid w:val="00D6183E"/>
    <w:rsid w:val="00D619CF"/>
    <w:rsid w:val="00D61ABC"/>
    <w:rsid w:val="00D61BDD"/>
    <w:rsid w:val="00D61CA4"/>
    <w:rsid w:val="00D6241C"/>
    <w:rsid w:val="00D6249A"/>
    <w:rsid w:val="00D62C04"/>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BAA"/>
    <w:rsid w:val="00D67EC9"/>
    <w:rsid w:val="00D70537"/>
    <w:rsid w:val="00D7066E"/>
    <w:rsid w:val="00D70792"/>
    <w:rsid w:val="00D70C58"/>
    <w:rsid w:val="00D710A9"/>
    <w:rsid w:val="00D71424"/>
    <w:rsid w:val="00D7153E"/>
    <w:rsid w:val="00D72A3E"/>
    <w:rsid w:val="00D72BC8"/>
    <w:rsid w:val="00D72D57"/>
    <w:rsid w:val="00D7356A"/>
    <w:rsid w:val="00D73B6C"/>
    <w:rsid w:val="00D73C62"/>
    <w:rsid w:val="00D73E90"/>
    <w:rsid w:val="00D747A7"/>
    <w:rsid w:val="00D7587C"/>
    <w:rsid w:val="00D7591E"/>
    <w:rsid w:val="00D75FF5"/>
    <w:rsid w:val="00D765B1"/>
    <w:rsid w:val="00D769DF"/>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7B"/>
    <w:rsid w:val="00D835C6"/>
    <w:rsid w:val="00D835CD"/>
    <w:rsid w:val="00D83BD4"/>
    <w:rsid w:val="00D83BFB"/>
    <w:rsid w:val="00D841D6"/>
    <w:rsid w:val="00D84DD7"/>
    <w:rsid w:val="00D854F7"/>
    <w:rsid w:val="00D86022"/>
    <w:rsid w:val="00D8613A"/>
    <w:rsid w:val="00D862B0"/>
    <w:rsid w:val="00D86B2E"/>
    <w:rsid w:val="00D86BBA"/>
    <w:rsid w:val="00D86DB1"/>
    <w:rsid w:val="00D872C1"/>
    <w:rsid w:val="00D874AE"/>
    <w:rsid w:val="00D87830"/>
    <w:rsid w:val="00D87866"/>
    <w:rsid w:val="00D87A96"/>
    <w:rsid w:val="00D87E3C"/>
    <w:rsid w:val="00D9006A"/>
    <w:rsid w:val="00D901A5"/>
    <w:rsid w:val="00D902A0"/>
    <w:rsid w:val="00D902DD"/>
    <w:rsid w:val="00D9044A"/>
    <w:rsid w:val="00D904EC"/>
    <w:rsid w:val="00D907D7"/>
    <w:rsid w:val="00D90BFB"/>
    <w:rsid w:val="00D910FE"/>
    <w:rsid w:val="00D9150D"/>
    <w:rsid w:val="00D91CEB"/>
    <w:rsid w:val="00D91F7E"/>
    <w:rsid w:val="00D9209C"/>
    <w:rsid w:val="00D92719"/>
    <w:rsid w:val="00D92B1C"/>
    <w:rsid w:val="00D931C3"/>
    <w:rsid w:val="00D93E1C"/>
    <w:rsid w:val="00D943AD"/>
    <w:rsid w:val="00D94F01"/>
    <w:rsid w:val="00D94F7E"/>
    <w:rsid w:val="00D9517F"/>
    <w:rsid w:val="00D95B90"/>
    <w:rsid w:val="00D972DF"/>
    <w:rsid w:val="00D9746A"/>
    <w:rsid w:val="00D97B01"/>
    <w:rsid w:val="00D97C41"/>
    <w:rsid w:val="00DA0680"/>
    <w:rsid w:val="00DA09FE"/>
    <w:rsid w:val="00DA0D82"/>
    <w:rsid w:val="00DA1542"/>
    <w:rsid w:val="00DA172A"/>
    <w:rsid w:val="00DA1753"/>
    <w:rsid w:val="00DA1F6B"/>
    <w:rsid w:val="00DA1F8E"/>
    <w:rsid w:val="00DA2A2F"/>
    <w:rsid w:val="00DA2BA1"/>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F93"/>
    <w:rsid w:val="00DB17F5"/>
    <w:rsid w:val="00DB19B1"/>
    <w:rsid w:val="00DB1BF4"/>
    <w:rsid w:val="00DB230F"/>
    <w:rsid w:val="00DB278D"/>
    <w:rsid w:val="00DB2A8D"/>
    <w:rsid w:val="00DB2AD1"/>
    <w:rsid w:val="00DB2F5C"/>
    <w:rsid w:val="00DB38A0"/>
    <w:rsid w:val="00DB3C59"/>
    <w:rsid w:val="00DB3CBC"/>
    <w:rsid w:val="00DB4162"/>
    <w:rsid w:val="00DB49DE"/>
    <w:rsid w:val="00DB4BD2"/>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1A8B"/>
    <w:rsid w:val="00DC1D59"/>
    <w:rsid w:val="00DC206C"/>
    <w:rsid w:val="00DC228D"/>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5F11"/>
    <w:rsid w:val="00DC5FAE"/>
    <w:rsid w:val="00DC62BC"/>
    <w:rsid w:val="00DC62C6"/>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A6E"/>
    <w:rsid w:val="00DD5C06"/>
    <w:rsid w:val="00DD5D1D"/>
    <w:rsid w:val="00DD5DD0"/>
    <w:rsid w:val="00DD63FD"/>
    <w:rsid w:val="00DD6ACB"/>
    <w:rsid w:val="00DD6E3B"/>
    <w:rsid w:val="00DD70A7"/>
    <w:rsid w:val="00DD7238"/>
    <w:rsid w:val="00DD735B"/>
    <w:rsid w:val="00DD75DF"/>
    <w:rsid w:val="00DD7833"/>
    <w:rsid w:val="00DE03C3"/>
    <w:rsid w:val="00DE07DE"/>
    <w:rsid w:val="00DE0987"/>
    <w:rsid w:val="00DE09EA"/>
    <w:rsid w:val="00DE0E1F"/>
    <w:rsid w:val="00DE1126"/>
    <w:rsid w:val="00DE14DB"/>
    <w:rsid w:val="00DE1BB0"/>
    <w:rsid w:val="00DE20CE"/>
    <w:rsid w:val="00DE27B9"/>
    <w:rsid w:val="00DE291C"/>
    <w:rsid w:val="00DE3281"/>
    <w:rsid w:val="00DE32BD"/>
    <w:rsid w:val="00DE4C6A"/>
    <w:rsid w:val="00DE4F04"/>
    <w:rsid w:val="00DE522B"/>
    <w:rsid w:val="00DE5C5D"/>
    <w:rsid w:val="00DE710A"/>
    <w:rsid w:val="00DE79CA"/>
    <w:rsid w:val="00DE7F59"/>
    <w:rsid w:val="00DE7F6D"/>
    <w:rsid w:val="00DF04F9"/>
    <w:rsid w:val="00DF0786"/>
    <w:rsid w:val="00DF07EB"/>
    <w:rsid w:val="00DF0B12"/>
    <w:rsid w:val="00DF0BEF"/>
    <w:rsid w:val="00DF0C0A"/>
    <w:rsid w:val="00DF11CA"/>
    <w:rsid w:val="00DF1784"/>
    <w:rsid w:val="00DF2132"/>
    <w:rsid w:val="00DF2161"/>
    <w:rsid w:val="00DF21D2"/>
    <w:rsid w:val="00DF2488"/>
    <w:rsid w:val="00DF254F"/>
    <w:rsid w:val="00DF26F1"/>
    <w:rsid w:val="00DF27D5"/>
    <w:rsid w:val="00DF2D87"/>
    <w:rsid w:val="00DF2EF3"/>
    <w:rsid w:val="00DF410F"/>
    <w:rsid w:val="00DF413F"/>
    <w:rsid w:val="00DF41F4"/>
    <w:rsid w:val="00DF439C"/>
    <w:rsid w:val="00DF44B4"/>
    <w:rsid w:val="00DF4642"/>
    <w:rsid w:val="00DF4993"/>
    <w:rsid w:val="00DF4B20"/>
    <w:rsid w:val="00DF4E4F"/>
    <w:rsid w:val="00DF52EB"/>
    <w:rsid w:val="00DF5489"/>
    <w:rsid w:val="00DF54C2"/>
    <w:rsid w:val="00DF5538"/>
    <w:rsid w:val="00DF58D4"/>
    <w:rsid w:val="00DF5DCE"/>
    <w:rsid w:val="00DF5FCB"/>
    <w:rsid w:val="00DF67BA"/>
    <w:rsid w:val="00DF68B6"/>
    <w:rsid w:val="00DF7419"/>
    <w:rsid w:val="00DF7628"/>
    <w:rsid w:val="00DF7FED"/>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EB7"/>
    <w:rsid w:val="00E0650D"/>
    <w:rsid w:val="00E06B90"/>
    <w:rsid w:val="00E06C46"/>
    <w:rsid w:val="00E06E11"/>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3C5E"/>
    <w:rsid w:val="00E140DB"/>
    <w:rsid w:val="00E14410"/>
    <w:rsid w:val="00E1547E"/>
    <w:rsid w:val="00E15996"/>
    <w:rsid w:val="00E15B7C"/>
    <w:rsid w:val="00E15CE9"/>
    <w:rsid w:val="00E16144"/>
    <w:rsid w:val="00E162F9"/>
    <w:rsid w:val="00E16B94"/>
    <w:rsid w:val="00E16D5B"/>
    <w:rsid w:val="00E175F1"/>
    <w:rsid w:val="00E1798C"/>
    <w:rsid w:val="00E17C6D"/>
    <w:rsid w:val="00E17F95"/>
    <w:rsid w:val="00E202D0"/>
    <w:rsid w:val="00E2047C"/>
    <w:rsid w:val="00E20680"/>
    <w:rsid w:val="00E20C81"/>
    <w:rsid w:val="00E21688"/>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CF0"/>
    <w:rsid w:val="00E27F2C"/>
    <w:rsid w:val="00E301D1"/>
    <w:rsid w:val="00E30EAD"/>
    <w:rsid w:val="00E30EE0"/>
    <w:rsid w:val="00E30F72"/>
    <w:rsid w:val="00E31B8A"/>
    <w:rsid w:val="00E3206C"/>
    <w:rsid w:val="00E3215F"/>
    <w:rsid w:val="00E32A05"/>
    <w:rsid w:val="00E32BE3"/>
    <w:rsid w:val="00E32E70"/>
    <w:rsid w:val="00E3371C"/>
    <w:rsid w:val="00E34147"/>
    <w:rsid w:val="00E34CB6"/>
    <w:rsid w:val="00E34D35"/>
    <w:rsid w:val="00E3515A"/>
    <w:rsid w:val="00E3585C"/>
    <w:rsid w:val="00E35F9D"/>
    <w:rsid w:val="00E3606E"/>
    <w:rsid w:val="00E368B6"/>
    <w:rsid w:val="00E36E2C"/>
    <w:rsid w:val="00E36ECB"/>
    <w:rsid w:val="00E3707E"/>
    <w:rsid w:val="00E37291"/>
    <w:rsid w:val="00E37602"/>
    <w:rsid w:val="00E37C0C"/>
    <w:rsid w:val="00E4061B"/>
    <w:rsid w:val="00E40C05"/>
    <w:rsid w:val="00E40C6C"/>
    <w:rsid w:val="00E410D6"/>
    <w:rsid w:val="00E417BC"/>
    <w:rsid w:val="00E41A79"/>
    <w:rsid w:val="00E426DA"/>
    <w:rsid w:val="00E4281C"/>
    <w:rsid w:val="00E42B3B"/>
    <w:rsid w:val="00E42C94"/>
    <w:rsid w:val="00E42DF7"/>
    <w:rsid w:val="00E43398"/>
    <w:rsid w:val="00E433BE"/>
    <w:rsid w:val="00E436CF"/>
    <w:rsid w:val="00E437BC"/>
    <w:rsid w:val="00E43977"/>
    <w:rsid w:val="00E43CD5"/>
    <w:rsid w:val="00E4522B"/>
    <w:rsid w:val="00E4591C"/>
    <w:rsid w:val="00E4630A"/>
    <w:rsid w:val="00E46901"/>
    <w:rsid w:val="00E469DD"/>
    <w:rsid w:val="00E46C23"/>
    <w:rsid w:val="00E473E7"/>
    <w:rsid w:val="00E47A98"/>
    <w:rsid w:val="00E47D1E"/>
    <w:rsid w:val="00E50111"/>
    <w:rsid w:val="00E50CB1"/>
    <w:rsid w:val="00E513DD"/>
    <w:rsid w:val="00E5145C"/>
    <w:rsid w:val="00E514AA"/>
    <w:rsid w:val="00E5164B"/>
    <w:rsid w:val="00E516F2"/>
    <w:rsid w:val="00E51954"/>
    <w:rsid w:val="00E52159"/>
    <w:rsid w:val="00E52360"/>
    <w:rsid w:val="00E52857"/>
    <w:rsid w:val="00E5396F"/>
    <w:rsid w:val="00E53C6F"/>
    <w:rsid w:val="00E542B6"/>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5ED"/>
    <w:rsid w:val="00E6095C"/>
    <w:rsid w:val="00E60BE7"/>
    <w:rsid w:val="00E60DE1"/>
    <w:rsid w:val="00E60DF1"/>
    <w:rsid w:val="00E61262"/>
    <w:rsid w:val="00E6130D"/>
    <w:rsid w:val="00E614CE"/>
    <w:rsid w:val="00E620C5"/>
    <w:rsid w:val="00E62139"/>
    <w:rsid w:val="00E6239D"/>
    <w:rsid w:val="00E626BE"/>
    <w:rsid w:val="00E62825"/>
    <w:rsid w:val="00E62D73"/>
    <w:rsid w:val="00E62E78"/>
    <w:rsid w:val="00E63761"/>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F17"/>
    <w:rsid w:val="00E672F0"/>
    <w:rsid w:val="00E67381"/>
    <w:rsid w:val="00E67BA4"/>
    <w:rsid w:val="00E70A71"/>
    <w:rsid w:val="00E70F61"/>
    <w:rsid w:val="00E712F5"/>
    <w:rsid w:val="00E71D0B"/>
    <w:rsid w:val="00E72054"/>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76DD"/>
    <w:rsid w:val="00E77CAE"/>
    <w:rsid w:val="00E77DDD"/>
    <w:rsid w:val="00E8018B"/>
    <w:rsid w:val="00E80430"/>
    <w:rsid w:val="00E807E2"/>
    <w:rsid w:val="00E816AF"/>
    <w:rsid w:val="00E81C5F"/>
    <w:rsid w:val="00E81D89"/>
    <w:rsid w:val="00E81E6A"/>
    <w:rsid w:val="00E825EC"/>
    <w:rsid w:val="00E829ED"/>
    <w:rsid w:val="00E82B4E"/>
    <w:rsid w:val="00E83286"/>
    <w:rsid w:val="00E8372C"/>
    <w:rsid w:val="00E83A82"/>
    <w:rsid w:val="00E83CF0"/>
    <w:rsid w:val="00E84126"/>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10FD"/>
    <w:rsid w:val="00E915BF"/>
    <w:rsid w:val="00E9176C"/>
    <w:rsid w:val="00E92BD6"/>
    <w:rsid w:val="00E92DEA"/>
    <w:rsid w:val="00E93029"/>
    <w:rsid w:val="00E9381A"/>
    <w:rsid w:val="00E93D98"/>
    <w:rsid w:val="00E9404C"/>
    <w:rsid w:val="00E95021"/>
    <w:rsid w:val="00E95025"/>
    <w:rsid w:val="00E95227"/>
    <w:rsid w:val="00E95576"/>
    <w:rsid w:val="00E962AA"/>
    <w:rsid w:val="00E9636B"/>
    <w:rsid w:val="00E96576"/>
    <w:rsid w:val="00E96D09"/>
    <w:rsid w:val="00E96FED"/>
    <w:rsid w:val="00E97294"/>
    <w:rsid w:val="00E97776"/>
    <w:rsid w:val="00E979FE"/>
    <w:rsid w:val="00EA08B3"/>
    <w:rsid w:val="00EA09C8"/>
    <w:rsid w:val="00EA0AC5"/>
    <w:rsid w:val="00EA0F13"/>
    <w:rsid w:val="00EA114B"/>
    <w:rsid w:val="00EA1178"/>
    <w:rsid w:val="00EA1449"/>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107"/>
    <w:rsid w:val="00EA4C44"/>
    <w:rsid w:val="00EA4D19"/>
    <w:rsid w:val="00EA4E2E"/>
    <w:rsid w:val="00EA4F8A"/>
    <w:rsid w:val="00EA57A3"/>
    <w:rsid w:val="00EA5A7F"/>
    <w:rsid w:val="00EA5C9A"/>
    <w:rsid w:val="00EA660E"/>
    <w:rsid w:val="00EA6C70"/>
    <w:rsid w:val="00EA7530"/>
    <w:rsid w:val="00EA7BF6"/>
    <w:rsid w:val="00EA7C61"/>
    <w:rsid w:val="00EB0092"/>
    <w:rsid w:val="00EB042B"/>
    <w:rsid w:val="00EB1712"/>
    <w:rsid w:val="00EB1E86"/>
    <w:rsid w:val="00EB2307"/>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74D6"/>
    <w:rsid w:val="00EB7608"/>
    <w:rsid w:val="00EB760C"/>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29A"/>
    <w:rsid w:val="00EC77BC"/>
    <w:rsid w:val="00EC7833"/>
    <w:rsid w:val="00EC7A43"/>
    <w:rsid w:val="00EC7AAB"/>
    <w:rsid w:val="00ED00CE"/>
    <w:rsid w:val="00ED09D9"/>
    <w:rsid w:val="00ED0C6B"/>
    <w:rsid w:val="00ED0EAE"/>
    <w:rsid w:val="00ED0F86"/>
    <w:rsid w:val="00ED1197"/>
    <w:rsid w:val="00ED12C1"/>
    <w:rsid w:val="00ED1FE7"/>
    <w:rsid w:val="00ED23BA"/>
    <w:rsid w:val="00ED2657"/>
    <w:rsid w:val="00ED2A41"/>
    <w:rsid w:val="00ED2EB8"/>
    <w:rsid w:val="00ED2EFB"/>
    <w:rsid w:val="00ED34F6"/>
    <w:rsid w:val="00ED35C0"/>
    <w:rsid w:val="00ED3911"/>
    <w:rsid w:val="00ED3DA0"/>
    <w:rsid w:val="00ED42F0"/>
    <w:rsid w:val="00ED477D"/>
    <w:rsid w:val="00ED47B6"/>
    <w:rsid w:val="00ED4CAD"/>
    <w:rsid w:val="00ED4E4B"/>
    <w:rsid w:val="00ED5115"/>
    <w:rsid w:val="00ED5179"/>
    <w:rsid w:val="00ED5589"/>
    <w:rsid w:val="00ED57CE"/>
    <w:rsid w:val="00ED5887"/>
    <w:rsid w:val="00ED5C19"/>
    <w:rsid w:val="00ED5F50"/>
    <w:rsid w:val="00ED607E"/>
    <w:rsid w:val="00ED6202"/>
    <w:rsid w:val="00ED644A"/>
    <w:rsid w:val="00ED657F"/>
    <w:rsid w:val="00ED68EE"/>
    <w:rsid w:val="00ED6A0C"/>
    <w:rsid w:val="00ED6D45"/>
    <w:rsid w:val="00ED744E"/>
    <w:rsid w:val="00ED750B"/>
    <w:rsid w:val="00ED7CF4"/>
    <w:rsid w:val="00ED7D94"/>
    <w:rsid w:val="00EE081C"/>
    <w:rsid w:val="00EE0BDC"/>
    <w:rsid w:val="00EE0CC9"/>
    <w:rsid w:val="00EE10E5"/>
    <w:rsid w:val="00EE1603"/>
    <w:rsid w:val="00EE1A55"/>
    <w:rsid w:val="00EE2153"/>
    <w:rsid w:val="00EE2531"/>
    <w:rsid w:val="00EE36B2"/>
    <w:rsid w:val="00EE3A69"/>
    <w:rsid w:val="00EE3D13"/>
    <w:rsid w:val="00EE3D35"/>
    <w:rsid w:val="00EE3EBB"/>
    <w:rsid w:val="00EE410D"/>
    <w:rsid w:val="00EE4997"/>
    <w:rsid w:val="00EE4AFC"/>
    <w:rsid w:val="00EE61AD"/>
    <w:rsid w:val="00EE6A67"/>
    <w:rsid w:val="00EE6E5F"/>
    <w:rsid w:val="00EE6EF4"/>
    <w:rsid w:val="00EE782E"/>
    <w:rsid w:val="00EE78DF"/>
    <w:rsid w:val="00EE7946"/>
    <w:rsid w:val="00EE7CAB"/>
    <w:rsid w:val="00EF00BE"/>
    <w:rsid w:val="00EF0C8E"/>
    <w:rsid w:val="00EF0D1B"/>
    <w:rsid w:val="00EF0D5E"/>
    <w:rsid w:val="00EF0F35"/>
    <w:rsid w:val="00EF110A"/>
    <w:rsid w:val="00EF123C"/>
    <w:rsid w:val="00EF14F8"/>
    <w:rsid w:val="00EF1BF6"/>
    <w:rsid w:val="00EF202A"/>
    <w:rsid w:val="00EF3458"/>
    <w:rsid w:val="00EF373E"/>
    <w:rsid w:val="00EF3D3F"/>
    <w:rsid w:val="00EF3F56"/>
    <w:rsid w:val="00EF430B"/>
    <w:rsid w:val="00EF460B"/>
    <w:rsid w:val="00EF563F"/>
    <w:rsid w:val="00EF5823"/>
    <w:rsid w:val="00EF6341"/>
    <w:rsid w:val="00EF6562"/>
    <w:rsid w:val="00EF682B"/>
    <w:rsid w:val="00EF692B"/>
    <w:rsid w:val="00EF7A5F"/>
    <w:rsid w:val="00F004EB"/>
    <w:rsid w:val="00F00518"/>
    <w:rsid w:val="00F0072E"/>
    <w:rsid w:val="00F009B0"/>
    <w:rsid w:val="00F01211"/>
    <w:rsid w:val="00F018EC"/>
    <w:rsid w:val="00F01E57"/>
    <w:rsid w:val="00F01F96"/>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89"/>
    <w:rsid w:val="00F11349"/>
    <w:rsid w:val="00F11738"/>
    <w:rsid w:val="00F11892"/>
    <w:rsid w:val="00F11CCD"/>
    <w:rsid w:val="00F12070"/>
    <w:rsid w:val="00F124C4"/>
    <w:rsid w:val="00F128E3"/>
    <w:rsid w:val="00F12FE6"/>
    <w:rsid w:val="00F1306F"/>
    <w:rsid w:val="00F13416"/>
    <w:rsid w:val="00F13590"/>
    <w:rsid w:val="00F13B6C"/>
    <w:rsid w:val="00F13EF6"/>
    <w:rsid w:val="00F13F1F"/>
    <w:rsid w:val="00F14412"/>
    <w:rsid w:val="00F14445"/>
    <w:rsid w:val="00F1473E"/>
    <w:rsid w:val="00F15553"/>
    <w:rsid w:val="00F15559"/>
    <w:rsid w:val="00F159B8"/>
    <w:rsid w:val="00F16146"/>
    <w:rsid w:val="00F16698"/>
    <w:rsid w:val="00F169D7"/>
    <w:rsid w:val="00F1756F"/>
    <w:rsid w:val="00F204AA"/>
    <w:rsid w:val="00F20DF0"/>
    <w:rsid w:val="00F210A1"/>
    <w:rsid w:val="00F21378"/>
    <w:rsid w:val="00F21940"/>
    <w:rsid w:val="00F21A36"/>
    <w:rsid w:val="00F21E4C"/>
    <w:rsid w:val="00F21F1B"/>
    <w:rsid w:val="00F2284B"/>
    <w:rsid w:val="00F22851"/>
    <w:rsid w:val="00F229EB"/>
    <w:rsid w:val="00F233FC"/>
    <w:rsid w:val="00F23E78"/>
    <w:rsid w:val="00F23EA0"/>
    <w:rsid w:val="00F24333"/>
    <w:rsid w:val="00F244FE"/>
    <w:rsid w:val="00F247C5"/>
    <w:rsid w:val="00F248B9"/>
    <w:rsid w:val="00F24944"/>
    <w:rsid w:val="00F24C06"/>
    <w:rsid w:val="00F24DDE"/>
    <w:rsid w:val="00F25298"/>
    <w:rsid w:val="00F25616"/>
    <w:rsid w:val="00F25B71"/>
    <w:rsid w:val="00F26603"/>
    <w:rsid w:val="00F267DB"/>
    <w:rsid w:val="00F268E4"/>
    <w:rsid w:val="00F269A3"/>
    <w:rsid w:val="00F271BB"/>
    <w:rsid w:val="00F272C0"/>
    <w:rsid w:val="00F27780"/>
    <w:rsid w:val="00F277A6"/>
    <w:rsid w:val="00F27A37"/>
    <w:rsid w:val="00F27A3F"/>
    <w:rsid w:val="00F27AB5"/>
    <w:rsid w:val="00F301CC"/>
    <w:rsid w:val="00F303A1"/>
    <w:rsid w:val="00F304DF"/>
    <w:rsid w:val="00F30F65"/>
    <w:rsid w:val="00F31A5B"/>
    <w:rsid w:val="00F31C91"/>
    <w:rsid w:val="00F31D19"/>
    <w:rsid w:val="00F3204F"/>
    <w:rsid w:val="00F327AA"/>
    <w:rsid w:val="00F32EA6"/>
    <w:rsid w:val="00F3304D"/>
    <w:rsid w:val="00F331B8"/>
    <w:rsid w:val="00F331DA"/>
    <w:rsid w:val="00F33227"/>
    <w:rsid w:val="00F33D77"/>
    <w:rsid w:val="00F33DEA"/>
    <w:rsid w:val="00F33E93"/>
    <w:rsid w:val="00F3465B"/>
    <w:rsid w:val="00F34A54"/>
    <w:rsid w:val="00F34E54"/>
    <w:rsid w:val="00F34EAC"/>
    <w:rsid w:val="00F3523F"/>
    <w:rsid w:val="00F35840"/>
    <w:rsid w:val="00F3585E"/>
    <w:rsid w:val="00F35D9B"/>
    <w:rsid w:val="00F35FDF"/>
    <w:rsid w:val="00F368D7"/>
    <w:rsid w:val="00F36C78"/>
    <w:rsid w:val="00F375AE"/>
    <w:rsid w:val="00F40403"/>
    <w:rsid w:val="00F40AB4"/>
    <w:rsid w:val="00F41112"/>
    <w:rsid w:val="00F411B4"/>
    <w:rsid w:val="00F41594"/>
    <w:rsid w:val="00F4185B"/>
    <w:rsid w:val="00F418D3"/>
    <w:rsid w:val="00F42107"/>
    <w:rsid w:val="00F42A49"/>
    <w:rsid w:val="00F42A7A"/>
    <w:rsid w:val="00F42EFD"/>
    <w:rsid w:val="00F43039"/>
    <w:rsid w:val="00F438DC"/>
    <w:rsid w:val="00F440C9"/>
    <w:rsid w:val="00F440EE"/>
    <w:rsid w:val="00F44818"/>
    <w:rsid w:val="00F451F3"/>
    <w:rsid w:val="00F4541A"/>
    <w:rsid w:val="00F45C9E"/>
    <w:rsid w:val="00F45CA1"/>
    <w:rsid w:val="00F46526"/>
    <w:rsid w:val="00F47012"/>
    <w:rsid w:val="00F47307"/>
    <w:rsid w:val="00F4763B"/>
    <w:rsid w:val="00F47BB9"/>
    <w:rsid w:val="00F47E7E"/>
    <w:rsid w:val="00F501F3"/>
    <w:rsid w:val="00F5023D"/>
    <w:rsid w:val="00F50A03"/>
    <w:rsid w:val="00F50C6C"/>
    <w:rsid w:val="00F50F92"/>
    <w:rsid w:val="00F51056"/>
    <w:rsid w:val="00F51676"/>
    <w:rsid w:val="00F52A74"/>
    <w:rsid w:val="00F52E42"/>
    <w:rsid w:val="00F531E0"/>
    <w:rsid w:val="00F534CD"/>
    <w:rsid w:val="00F534E4"/>
    <w:rsid w:val="00F536DF"/>
    <w:rsid w:val="00F53818"/>
    <w:rsid w:val="00F538E5"/>
    <w:rsid w:val="00F53BA6"/>
    <w:rsid w:val="00F53D55"/>
    <w:rsid w:val="00F54144"/>
    <w:rsid w:val="00F54320"/>
    <w:rsid w:val="00F546D3"/>
    <w:rsid w:val="00F54ACF"/>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F6"/>
    <w:rsid w:val="00F61ADE"/>
    <w:rsid w:val="00F62154"/>
    <w:rsid w:val="00F62FAC"/>
    <w:rsid w:val="00F630AA"/>
    <w:rsid w:val="00F63E68"/>
    <w:rsid w:val="00F63EC8"/>
    <w:rsid w:val="00F6440A"/>
    <w:rsid w:val="00F64D45"/>
    <w:rsid w:val="00F64D52"/>
    <w:rsid w:val="00F64F51"/>
    <w:rsid w:val="00F652DA"/>
    <w:rsid w:val="00F65345"/>
    <w:rsid w:val="00F655CD"/>
    <w:rsid w:val="00F658E4"/>
    <w:rsid w:val="00F65936"/>
    <w:rsid w:val="00F65C86"/>
    <w:rsid w:val="00F66384"/>
    <w:rsid w:val="00F663C4"/>
    <w:rsid w:val="00F6666A"/>
    <w:rsid w:val="00F667EF"/>
    <w:rsid w:val="00F67155"/>
    <w:rsid w:val="00F672D7"/>
    <w:rsid w:val="00F674E3"/>
    <w:rsid w:val="00F67C55"/>
    <w:rsid w:val="00F67C84"/>
    <w:rsid w:val="00F700B6"/>
    <w:rsid w:val="00F7012D"/>
    <w:rsid w:val="00F7061C"/>
    <w:rsid w:val="00F70890"/>
    <w:rsid w:val="00F7215C"/>
    <w:rsid w:val="00F72873"/>
    <w:rsid w:val="00F72A89"/>
    <w:rsid w:val="00F72CD7"/>
    <w:rsid w:val="00F72DC1"/>
    <w:rsid w:val="00F731FF"/>
    <w:rsid w:val="00F733F4"/>
    <w:rsid w:val="00F73B13"/>
    <w:rsid w:val="00F73E79"/>
    <w:rsid w:val="00F73F66"/>
    <w:rsid w:val="00F74CA7"/>
    <w:rsid w:val="00F74D16"/>
    <w:rsid w:val="00F74E3B"/>
    <w:rsid w:val="00F751BE"/>
    <w:rsid w:val="00F75223"/>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91D"/>
    <w:rsid w:val="00F83203"/>
    <w:rsid w:val="00F836D5"/>
    <w:rsid w:val="00F83F67"/>
    <w:rsid w:val="00F84461"/>
    <w:rsid w:val="00F85101"/>
    <w:rsid w:val="00F851C4"/>
    <w:rsid w:val="00F85475"/>
    <w:rsid w:val="00F858E0"/>
    <w:rsid w:val="00F864E7"/>
    <w:rsid w:val="00F8670F"/>
    <w:rsid w:val="00F86963"/>
    <w:rsid w:val="00F87086"/>
    <w:rsid w:val="00F90134"/>
    <w:rsid w:val="00F907C7"/>
    <w:rsid w:val="00F9198D"/>
    <w:rsid w:val="00F91B15"/>
    <w:rsid w:val="00F91B7E"/>
    <w:rsid w:val="00F92016"/>
    <w:rsid w:val="00F925B4"/>
    <w:rsid w:val="00F925F6"/>
    <w:rsid w:val="00F93AA3"/>
    <w:rsid w:val="00F94191"/>
    <w:rsid w:val="00F9443B"/>
    <w:rsid w:val="00F94CA5"/>
    <w:rsid w:val="00F952C5"/>
    <w:rsid w:val="00F953FE"/>
    <w:rsid w:val="00F97540"/>
    <w:rsid w:val="00F9777B"/>
    <w:rsid w:val="00F979B0"/>
    <w:rsid w:val="00F97FB0"/>
    <w:rsid w:val="00FA0BCC"/>
    <w:rsid w:val="00FA0FB6"/>
    <w:rsid w:val="00FA1070"/>
    <w:rsid w:val="00FA164F"/>
    <w:rsid w:val="00FA165E"/>
    <w:rsid w:val="00FA1ACB"/>
    <w:rsid w:val="00FA1BB5"/>
    <w:rsid w:val="00FA1FDF"/>
    <w:rsid w:val="00FA21F4"/>
    <w:rsid w:val="00FA2F3A"/>
    <w:rsid w:val="00FA304B"/>
    <w:rsid w:val="00FA3214"/>
    <w:rsid w:val="00FA397C"/>
    <w:rsid w:val="00FA3D5B"/>
    <w:rsid w:val="00FA4C7D"/>
    <w:rsid w:val="00FA4ED6"/>
    <w:rsid w:val="00FA4FD7"/>
    <w:rsid w:val="00FA5750"/>
    <w:rsid w:val="00FA5874"/>
    <w:rsid w:val="00FA6476"/>
    <w:rsid w:val="00FA6A95"/>
    <w:rsid w:val="00FA6E13"/>
    <w:rsid w:val="00FA70CC"/>
    <w:rsid w:val="00FA7316"/>
    <w:rsid w:val="00FA77D4"/>
    <w:rsid w:val="00FA798A"/>
    <w:rsid w:val="00FA7E20"/>
    <w:rsid w:val="00FB0FF2"/>
    <w:rsid w:val="00FB18B5"/>
    <w:rsid w:val="00FB197F"/>
    <w:rsid w:val="00FB23DD"/>
    <w:rsid w:val="00FB2830"/>
    <w:rsid w:val="00FB312F"/>
    <w:rsid w:val="00FB35C3"/>
    <w:rsid w:val="00FB409D"/>
    <w:rsid w:val="00FB4272"/>
    <w:rsid w:val="00FB50D5"/>
    <w:rsid w:val="00FB546C"/>
    <w:rsid w:val="00FB580C"/>
    <w:rsid w:val="00FB584F"/>
    <w:rsid w:val="00FB5D61"/>
    <w:rsid w:val="00FB6343"/>
    <w:rsid w:val="00FB6A75"/>
    <w:rsid w:val="00FB6BF7"/>
    <w:rsid w:val="00FB746B"/>
    <w:rsid w:val="00FB74A0"/>
    <w:rsid w:val="00FB7D2B"/>
    <w:rsid w:val="00FB7D96"/>
    <w:rsid w:val="00FC0142"/>
    <w:rsid w:val="00FC03A1"/>
    <w:rsid w:val="00FC0623"/>
    <w:rsid w:val="00FC1D06"/>
    <w:rsid w:val="00FC1F16"/>
    <w:rsid w:val="00FC1FB3"/>
    <w:rsid w:val="00FC2855"/>
    <w:rsid w:val="00FC2977"/>
    <w:rsid w:val="00FC317B"/>
    <w:rsid w:val="00FC3AF0"/>
    <w:rsid w:val="00FC3C61"/>
    <w:rsid w:val="00FC3C67"/>
    <w:rsid w:val="00FC3CCA"/>
    <w:rsid w:val="00FC42C3"/>
    <w:rsid w:val="00FC47DE"/>
    <w:rsid w:val="00FC48B4"/>
    <w:rsid w:val="00FC4A9E"/>
    <w:rsid w:val="00FC4DDB"/>
    <w:rsid w:val="00FC51A3"/>
    <w:rsid w:val="00FC5353"/>
    <w:rsid w:val="00FC539A"/>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3A7"/>
    <w:rsid w:val="00FD49B4"/>
    <w:rsid w:val="00FD4B84"/>
    <w:rsid w:val="00FD5F8B"/>
    <w:rsid w:val="00FD61E3"/>
    <w:rsid w:val="00FD6751"/>
    <w:rsid w:val="00FD6D64"/>
    <w:rsid w:val="00FD701C"/>
    <w:rsid w:val="00FD76D9"/>
    <w:rsid w:val="00FD78CB"/>
    <w:rsid w:val="00FD7A25"/>
    <w:rsid w:val="00FD7DCF"/>
    <w:rsid w:val="00FD7F1A"/>
    <w:rsid w:val="00FE00DF"/>
    <w:rsid w:val="00FE01E9"/>
    <w:rsid w:val="00FE0888"/>
    <w:rsid w:val="00FE0AF7"/>
    <w:rsid w:val="00FE1448"/>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BC4"/>
    <w:rsid w:val="00FF0A09"/>
    <w:rsid w:val="00FF0BE3"/>
    <w:rsid w:val="00FF0BF3"/>
    <w:rsid w:val="00FF11C6"/>
    <w:rsid w:val="00FF1384"/>
    <w:rsid w:val="00FF13A0"/>
    <w:rsid w:val="00FF1B34"/>
    <w:rsid w:val="00FF2495"/>
    <w:rsid w:val="00FF2AC3"/>
    <w:rsid w:val="00FF2EC4"/>
    <w:rsid w:val="00FF3625"/>
    <w:rsid w:val="00FF36AA"/>
    <w:rsid w:val="00FF3D9F"/>
    <w:rsid w:val="00FF4055"/>
    <w:rsid w:val="00FF4786"/>
    <w:rsid w:val="00FF4BA5"/>
    <w:rsid w:val="00FF4D59"/>
    <w:rsid w:val="00FF5169"/>
    <w:rsid w:val="00FF5328"/>
    <w:rsid w:val="00FF5399"/>
    <w:rsid w:val="00FF58A7"/>
    <w:rsid w:val="00FF6263"/>
    <w:rsid w:val="00FF6A50"/>
    <w:rsid w:val="00FF6D0F"/>
    <w:rsid w:val="00FF74EF"/>
    <w:rsid w:val="00FF75FD"/>
    <w:rsid w:val="00FF786F"/>
    <w:rsid w:val="0214693E"/>
    <w:rsid w:val="0A9499C5"/>
    <w:rsid w:val="12460DFB"/>
    <w:rsid w:val="1F0329B5"/>
    <w:rsid w:val="1FE6E711"/>
    <w:rsid w:val="20A7C600"/>
    <w:rsid w:val="26EB87A7"/>
    <w:rsid w:val="2B3E0FA0"/>
    <w:rsid w:val="321E2956"/>
    <w:rsid w:val="331F6B30"/>
    <w:rsid w:val="34735F93"/>
    <w:rsid w:val="3FBCE396"/>
    <w:rsid w:val="42FB2B10"/>
    <w:rsid w:val="449F972D"/>
    <w:rsid w:val="4F7D3C73"/>
    <w:rsid w:val="6FB5A8D5"/>
    <w:rsid w:val="736C749F"/>
    <w:rsid w:val="7BBFFA2A"/>
    <w:rsid w:val="7F92F122"/>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stroke="f">
      <v:stroke on="f"/>
      <o:colormru v:ext="edit" colors="white"/>
    </o:shapedefaults>
    <o:shapelayout v:ext="edit">
      <o:idmap v:ext="edit" data="2"/>
    </o:shapelayout>
  </w:shapeDefaults>
  <w:decimalSymbol w:val="."/>
  <w:listSeparator w:val=","/>
  <w14:docId w14:val="2F85CB4B"/>
  <w15:docId w15:val="{FA828470-33DA-47FB-AA85-F7129051F3C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eastAsia="Times New Roman" w:cs="Arial" w:asciiTheme="minorHAnsi" w:hAnsiTheme="minorHAnsi"/>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uiPriority="1" w:semiHidden="1" w:unhideWhenUsed="1"/>
    <w:lsdException w:name="heading 9" w:uiPriority="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semiHidden="1" w:unhideWhenUsed="1"/>
    <w:lsdException w:name="toc 7" w:semiHidden="1" w:unhideWhenUsed="1"/>
    <w:lsdException w:name="toc 8" w:uiPriority="39" w:semiHidden="1" w:unhideWhenUsed="1"/>
    <w:lsdException w:name="toc 9" w:uiPriority="39" w:semiHidden="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99"/>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Subtle Reference" w:uiPriority="31"/>
    <w:lsdException w:name="Intense Reference" w:uiPriority="32"/>
    <w:lsdException w:name="Book Title" w:uiPriority="33"/>
    <w:lsdException w:name="Bibliography" w:uiPriority="37" w:semiHidden="1" w:unhideWhenUsed="1"/>
    <w:lsdException w:name="TOC Heading" w:uiPriority="9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FD7A25"/>
  </w:style>
  <w:style w:type="paragraph" w:styleId="Heading1">
    <w:name w:val="heading 1"/>
    <w:basedOn w:val="Normal"/>
    <w:next w:val="BodyText"/>
    <w:link w:val="Heading1Char"/>
    <w:qFormat/>
    <w:rsid w:val="00A209C4"/>
    <w:pPr>
      <w:keepNext/>
      <w:keepLines/>
      <w:numPr>
        <w:numId w:val="7"/>
      </w:numPr>
      <w:spacing w:before="300" w:after="360" w:line="440" w:lineRule="exact"/>
      <w:outlineLvl w:val="0"/>
    </w:pPr>
    <w:rPr>
      <w:b/>
      <w:bCs/>
      <w:color w:val="00B2A9" w:themeColor="text2"/>
      <w:kern w:val="32"/>
      <w:sz w:val="40"/>
      <w:szCs w:val="32"/>
    </w:rPr>
  </w:style>
  <w:style w:type="paragraph" w:styleId="Heading2">
    <w:name w:val="heading 2"/>
    <w:basedOn w:val="Normal"/>
    <w:next w:val="BodyText"/>
    <w:link w:val="Heading2Char"/>
    <w:qFormat/>
    <w:rsid w:val="00CA575D"/>
    <w:pPr>
      <w:keepNext/>
      <w:keepLines/>
      <w:numPr>
        <w:ilvl w:val="1"/>
        <w:numId w:val="7"/>
      </w:numPr>
      <w:tabs>
        <w:tab w:val="left" w:pos="1418"/>
        <w:tab w:val="left" w:pos="1701"/>
        <w:tab w:val="left" w:pos="1985"/>
      </w:tabs>
      <w:spacing w:before="240" w:after="100" w:line="260" w:lineRule="exact"/>
      <w:outlineLvl w:val="1"/>
    </w:pPr>
    <w:rPr>
      <w:b/>
      <w:bCs/>
      <w:iCs/>
      <w:color w:val="002060"/>
      <w:kern w:val="20"/>
      <w:sz w:val="22"/>
      <w:szCs w:val="28"/>
    </w:rPr>
  </w:style>
  <w:style w:type="paragraph" w:styleId="Heading3">
    <w:name w:val="heading 3"/>
    <w:basedOn w:val="Normal"/>
    <w:next w:val="BodyText"/>
    <w:link w:val="Heading3Char"/>
    <w:qFormat/>
    <w:rsid w:val="00C30843"/>
    <w:pPr>
      <w:keepNext/>
      <w:keepLines/>
      <w:numPr>
        <w:ilvl w:val="2"/>
        <w:numId w:val="7"/>
      </w:numPr>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qFormat/>
    <w:rsid w:val="00C30843"/>
    <w:pPr>
      <w:keepNext/>
      <w:keepLines/>
      <w:tabs>
        <w:tab w:val="left" w:pos="1418"/>
        <w:tab w:val="left" w:pos="1701"/>
        <w:tab w:val="left" w:pos="1985"/>
      </w:tabs>
      <w:spacing w:before="200" w:after="100"/>
      <w:outlineLvl w:val="3"/>
    </w:pPr>
    <w:rPr>
      <w:rFonts w:asciiTheme="majorHAnsi" w:hAnsiTheme="majorHAnsi" w:eastAsiaTheme="majorEastAsia" w:cstheme="majorBidi"/>
      <w:b/>
      <w:bCs/>
      <w:i/>
      <w:iCs/>
      <w:color w:val="494847"/>
    </w:rPr>
  </w:style>
  <w:style w:type="paragraph" w:styleId="Heading5">
    <w:name w:val="heading 5"/>
    <w:basedOn w:val="Normal"/>
    <w:next w:val="BodyText"/>
    <w:link w:val="Heading5Char"/>
    <w:qFormat/>
    <w:rsid w:val="00C30843"/>
    <w:pPr>
      <w:keepNext/>
      <w:keepLines/>
      <w:spacing w:before="200" w:after="100"/>
      <w:outlineLvl w:val="4"/>
    </w:pPr>
    <w:rPr>
      <w:rFonts w:asciiTheme="majorHAnsi" w:hAnsiTheme="majorHAnsi" w:eastAsiaTheme="majorEastAsia" w:cstheme="majorBidi"/>
      <w:i/>
      <w:color w:val="494847"/>
    </w:rPr>
  </w:style>
  <w:style w:type="paragraph" w:styleId="Heading6">
    <w:name w:val="heading 6"/>
    <w:basedOn w:val="Normal"/>
    <w:next w:val="BodyText"/>
    <w:link w:val="Heading6Char"/>
    <w:semiHidden/>
    <w:qFormat/>
    <w:rsid w:val="00D14E24"/>
    <w:pPr>
      <w:keepNext/>
      <w:keepLines/>
      <w:spacing w:before="100" w:after="100"/>
      <w:outlineLvl w:val="5"/>
    </w:pPr>
    <w:rPr>
      <w:rFonts w:asciiTheme="majorHAnsi" w:hAnsiTheme="majorHAnsi" w:eastAsiaTheme="majorEastAsia" w:cstheme="majorBidi"/>
      <w:i/>
      <w:iCs/>
      <w:color w:val="00B2A9" w:themeColor="text2"/>
    </w:rPr>
  </w:style>
  <w:style w:type="paragraph" w:styleId="Heading7">
    <w:name w:val="heading 7"/>
    <w:basedOn w:val="Normal"/>
    <w:next w:val="Normal"/>
    <w:link w:val="Heading7Char"/>
    <w:semiHidden/>
    <w:rsid w:val="007E536E"/>
    <w:pPr>
      <w:keepNext/>
      <w:keepLines/>
      <w:spacing w:before="2820" w:after="180"/>
      <w:outlineLvl w:val="6"/>
    </w:pPr>
    <w:rPr>
      <w:rFonts w:asciiTheme="majorHAnsi" w:hAnsiTheme="majorHAnsi" w:eastAsiaTheme="majorEastAsia" w:cstheme="majorBidi"/>
      <w:b/>
      <w:iCs/>
      <w:color w:val="FFFFFF"/>
    </w:rPr>
  </w:style>
  <w:style w:type="paragraph" w:styleId="Heading8">
    <w:name w:val="heading 8"/>
    <w:aliases w:val="Appendix Title"/>
    <w:basedOn w:val="Normal"/>
    <w:next w:val="BodyText"/>
    <w:link w:val="Heading8Char"/>
    <w:uiPriority w:val="1"/>
    <w:semiHidden/>
    <w:rsid w:val="000758E3"/>
    <w:pPr>
      <w:keepNext/>
      <w:keepLines/>
      <w:pageBreakBefore/>
      <w:framePr w:w="11907" w:h="1985" w:vSpace="284" w:hSpace="11340" w:wrap="around" w:hAnchor="page" w:vAnchor="page" w:yAlign="top" w:hRule="exact"/>
      <w:numPr>
        <w:numId w:val="3"/>
      </w:numPr>
      <w:spacing w:before="1300" w:after="440" w:line="440" w:lineRule="exact"/>
      <w:ind w:right="1134"/>
      <w:outlineLvl w:val="7"/>
    </w:pPr>
    <w:rPr>
      <w:rFonts w:asciiTheme="majorHAnsi" w:hAnsiTheme="majorHAnsi" w:eastAsiaTheme="majorEastAsia" w:cstheme="majorBidi"/>
      <w:b/>
      <w:color w:val="00B2A9" w:themeColor="text2"/>
      <w:sz w:val="40"/>
    </w:rPr>
  </w:style>
  <w:style w:type="paragraph" w:styleId="Heading9">
    <w:name w:val="heading 9"/>
    <w:aliases w:val="Appendix Heading 1"/>
    <w:basedOn w:val="Normal"/>
    <w:next w:val="BodyText"/>
    <w:link w:val="Heading9Char"/>
    <w:uiPriority w:val="1"/>
    <w:semiHidden/>
    <w:rsid w:val="000758E3"/>
    <w:pPr>
      <w:keepNext/>
      <w:keepLines/>
      <w:tabs>
        <w:tab w:val="left" w:pos="1559"/>
        <w:tab w:val="left" w:pos="1843"/>
        <w:tab w:val="left" w:pos="2126"/>
        <w:tab w:val="left" w:pos="2410"/>
      </w:tabs>
      <w:spacing w:before="100" w:after="100" w:line="280" w:lineRule="exact"/>
      <w:outlineLvl w:val="8"/>
    </w:pPr>
    <w:rPr>
      <w:b/>
      <w:color w:val="00B2A9" w:themeColor="text2"/>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rsid w:val="00920652"/>
    <w:pPr>
      <w:spacing w:line="440" w:lineRule="exact"/>
      <w:jc w:val="right"/>
    </w:pPr>
    <w:rPr>
      <w:b/>
      <w:color w:val="FFFFFF"/>
      <w:sz w:val="40"/>
    </w:rPr>
  </w:style>
  <w:style w:type="paragraph" w:styleId="Footer">
    <w:name w:val="footer"/>
    <w:basedOn w:val="Normal"/>
    <w:link w:val="FooterChar"/>
    <w:semiHidden/>
    <w:rsid w:val="00F83203"/>
    <w:pPr>
      <w:spacing w:line="200" w:lineRule="atLeast"/>
    </w:pPr>
    <w:rPr>
      <w:sz w:val="16"/>
    </w:rPr>
  </w:style>
  <w:style w:type="paragraph" w:styleId="xDisclaimertext3" w:customStyle="1">
    <w:name w:val="xDisclaimer text 3"/>
    <w:basedOn w:val="xDisclaimerText"/>
    <w:semiHidden/>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styleId="FooterOdd" w:customStyle="1">
    <w:name w:val="Footer Odd"/>
    <w:next w:val="Footer"/>
    <w:semiHidden/>
    <w:rsid w:val="00F83203"/>
    <w:pPr>
      <w:spacing w:line="200" w:lineRule="atLeast"/>
      <w:jc w:val="right"/>
    </w:pPr>
    <w:rPr>
      <w:spacing w:val="2"/>
      <w:sz w:val="16"/>
    </w:rPr>
  </w:style>
  <w:style w:type="table" w:styleId="TableGrid">
    <w:name w:val="Table Grid"/>
    <w:basedOn w:val="TableNormal"/>
    <w:rsid w:val="00BB1F66"/>
    <w:pPr>
      <w:spacing w:before="60" w:after="60" w:line="220" w:lineRule="atLeast"/>
      <w:ind w:left="113" w:right="113"/>
    </w:pPr>
    <w:rPr>
      <w:rFonts w:cs="Times New Roman"/>
      <w:sz w:val="18"/>
    </w:rPr>
    <w:tblPr>
      <w:tblStyleColBandSize w:val="1"/>
      <w:tblBorders>
        <w:top w:val="single" w:color="00B2A9" w:themeColor="text2" w:sz="8" w:space="0"/>
        <w:bottom w:val="single" w:color="00B2A9" w:themeColor="text2" w:sz="8" w:space="0"/>
        <w:insideH w:val="single" w:color="00B2A9" w:themeColor="text2" w:sz="8" w:space="0"/>
      </w:tblBorders>
      <w:tblCellMar>
        <w:left w:w="0" w:type="dxa"/>
        <w:right w:w="0" w:type="dxa"/>
      </w:tblCellMar>
    </w:tblPr>
    <w:tblStylePr w:type="firstRow">
      <w:pPr>
        <w:wordWrap/>
        <w:spacing w:before="60" w:beforeLines="0" w:beforeAutospacing="0" w:after="60" w:afterLines="0" w:afterAutospacing="0" w:line="220" w:lineRule="atLeast"/>
        <w:jc w:val="left"/>
      </w:pPr>
      <w:rPr>
        <w:rFonts w:asciiTheme="minorHAnsi" w:hAnsiTheme="minorHAnsi"/>
        <w:b w:val="0"/>
        <w:color w:val="363534" w:themeColor="text1"/>
        <w:sz w:val="18"/>
      </w:rPr>
      <w:tblPr/>
      <w:tcPr>
        <w:shd w:val="clear" w:color="auto" w:fill="00B2A9" w:themeFill="text2"/>
      </w:tcPr>
    </w:tblStylePr>
    <w:tblStylePr w:type="lastRow">
      <w:rPr>
        <w:b w:val="0"/>
      </w:rPr>
    </w:tblStylePr>
    <w:tblStylePr w:type="lastCol">
      <w:pPr>
        <w:jc w:val="left"/>
      </w:pPr>
    </w:tblStylePr>
    <w:tblStylePr w:type="band1Vert">
      <w:tblPr/>
      <w:tcPr>
        <w:shd w:val="clear" w:color="auto" w:fill="E5F7F6" w:themeFill="background2"/>
      </w:tcPr>
    </w:tblStylePr>
    <w:tblStylePr w:type="nwCell">
      <w:pPr>
        <w:jc w:val="left"/>
      </w:pPr>
      <w:tblPr/>
      <w:tcPr>
        <w:vAlign w:val="center"/>
      </w:tcPr>
    </w:tblStylePr>
  </w:style>
  <w:style w:type="paragraph" w:styleId="FooterEven" w:customStyle="1">
    <w:name w:val="Footer Even"/>
    <w:next w:val="Footer"/>
    <w:semiHidden/>
    <w:rsid w:val="00F83203"/>
    <w:pPr>
      <w:spacing w:line="200" w:lineRule="atLeast"/>
    </w:pPr>
    <w:rPr>
      <w:sz w:val="16"/>
    </w:rPr>
  </w:style>
  <w:style w:type="character" w:styleId="FooterChar" w:customStyle="1">
    <w:name w:val="Footer Char"/>
    <w:basedOn w:val="DefaultParagraphFont"/>
    <w:link w:val="Footer"/>
    <w:semiHidden/>
    <w:rsid w:val="00C328E9"/>
    <w:rPr>
      <w:sz w:val="16"/>
    </w:rPr>
  </w:style>
  <w:style w:type="paragraph" w:styleId="FooterOddPageNumber" w:customStyle="1">
    <w:name w:val="Footer Odd Page Number"/>
    <w:basedOn w:val="FooterOdd"/>
    <w:semiHidden/>
    <w:rsid w:val="001748A0"/>
    <w:pPr>
      <w:ind w:right="28"/>
    </w:pPr>
    <w:rPr>
      <w:b/>
      <w:color w:val="00B2A9" w:themeColor="accent1"/>
    </w:rPr>
  </w:style>
  <w:style w:type="paragraph" w:styleId="FootnoteSeparator" w:customStyle="1">
    <w:name w:val="Footnote Separator"/>
    <w:basedOn w:val="Normal"/>
    <w:unhideWhenUsed/>
    <w:rsid w:val="0086233C"/>
    <w:pPr>
      <w:pBdr>
        <w:top w:val="dotted" w:color="363534" w:themeColor="text1" w:sz="8" w:space="0"/>
      </w:pBdr>
      <w:spacing w:before="120" w:line="120" w:lineRule="exact"/>
    </w:pPr>
    <w:rPr>
      <w:sz w:val="16"/>
      <w:szCs w:val="16"/>
    </w:rPr>
  </w:style>
  <w:style w:type="paragraph" w:styleId="Emailaddress" w:customStyle="1">
    <w:name w:val="Email address"/>
    <w:basedOn w:val="Normal"/>
    <w:semiHidden/>
    <w:rsid w:val="00606818"/>
    <w:rPr>
      <w:sz w:val="16"/>
      <w:szCs w:val="16"/>
    </w:rPr>
  </w:style>
  <w:style w:type="character" w:styleId="Italics" w:customStyle="1">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semiHidden/>
    <w:unhideWhenUsed/>
    <w:rsid w:val="00606818"/>
    <w:rPr>
      <w:rFonts w:ascii="Tahoma" w:hAnsi="Tahoma" w:cs="Tahoma"/>
      <w:sz w:val="16"/>
      <w:szCs w:val="16"/>
    </w:rPr>
  </w:style>
  <w:style w:type="character" w:styleId="HeaderChar" w:customStyle="1">
    <w:name w:val="Header Char"/>
    <w:basedOn w:val="DefaultParagraphFont"/>
    <w:link w:val="Header"/>
    <w:rsid w:val="00920652"/>
    <w:rPr>
      <w:b/>
      <w:color w:val="FFFFFF"/>
      <w:sz w:val="40"/>
    </w:rPr>
  </w:style>
  <w:style w:type="paragraph" w:styleId="TableTextBullet2" w:customStyle="1">
    <w:name w:val="Table Text Bullet 2"/>
    <w:basedOn w:val="TableTextBullet"/>
    <w:qFormat/>
    <w:rsid w:val="004D4063"/>
    <w:pPr>
      <w:numPr>
        <w:ilvl w:val="1"/>
      </w:numPr>
    </w:pPr>
    <w:rPr>
      <w:bCs/>
    </w:rPr>
  </w:style>
  <w:style w:type="paragraph" w:styleId="TableTextBullet3" w:customStyle="1">
    <w:name w:val="Table Text Bullet 3"/>
    <w:basedOn w:val="TableTextBullet2"/>
    <w:qFormat/>
    <w:rsid w:val="004D4063"/>
    <w:pPr>
      <w:numPr>
        <w:ilvl w:val="2"/>
      </w:numPr>
    </w:pPr>
    <w:rPr>
      <w:bCs w:val="0"/>
    </w:rPr>
  </w:style>
  <w:style w:type="paragraph" w:styleId="xDoublePic" w:customStyle="1">
    <w:name w:val="xDoublePic"/>
    <w:basedOn w:val="xInlineShape"/>
    <w:semiHidden/>
    <w:rsid w:val="001E4751"/>
    <w:pPr>
      <w:spacing w:before="0" w:after="0"/>
    </w:pPr>
  </w:style>
  <w:style w:type="paragraph" w:styleId="BodyText">
    <w:name w:val="Body Text"/>
    <w:basedOn w:val="Normal"/>
    <w:link w:val="BodyTextChar"/>
    <w:qFormat/>
    <w:rsid w:val="007C0961"/>
    <w:pPr>
      <w:spacing w:before="60" w:after="120"/>
    </w:pPr>
    <w:rPr>
      <w:rFonts w:cs="Times New Roman"/>
      <w:lang w:eastAsia="en-US"/>
    </w:rPr>
  </w:style>
  <w:style w:type="character" w:styleId="BodyTextChar" w:customStyle="1">
    <w:name w:val="Body Text Char"/>
    <w:basedOn w:val="DefaultParagraphFont"/>
    <w:link w:val="BodyText"/>
    <w:rsid w:val="007C0961"/>
    <w:rPr>
      <w:rFonts w:cs="Times New Roman"/>
      <w:lang w:eastAsia="en-US"/>
    </w:rPr>
  </w:style>
  <w:style w:type="paragraph" w:styleId="Footnotes" w:customStyle="1">
    <w:name w:val="Footnotes"/>
    <w:basedOn w:val="Normal"/>
    <w:rsid w:val="0016301C"/>
    <w:pPr>
      <w:keepLines/>
      <w:numPr>
        <w:numId w:val="6"/>
      </w:numPr>
      <w:spacing w:before="60" w:after="100" w:afterAutospacing="1" w:line="180" w:lineRule="exact"/>
    </w:pPr>
    <w:rPr>
      <w:sz w:val="14"/>
    </w:rPr>
  </w:style>
  <w:style w:type="paragraph" w:styleId="TableHeadingLeft" w:customStyle="1">
    <w:name w:val="Table Heading Left"/>
    <w:basedOn w:val="TableTextLeft"/>
    <w:qFormat/>
    <w:rsid w:val="008C0821"/>
    <w:pPr>
      <w:keepNext/>
      <w:keepLines/>
    </w:pPr>
    <w:rPr>
      <w:b/>
      <w:color w:val="FFFFFF"/>
    </w:rPr>
  </w:style>
  <w:style w:type="character" w:styleId="Superscript" w:customStyle="1">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basedOn w:val="Normal"/>
    <w:uiPriority w:val="34"/>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styleId="FootnoteTextChar" w:customStyle="1">
    <w:name w:val="Footnote Text Char"/>
    <w:basedOn w:val="DefaultParagraphFont"/>
    <w:link w:val="FootnoteText"/>
    <w:rsid w:val="00F83203"/>
    <w:rPr>
      <w:kern w:val="16"/>
      <w:sz w:val="14"/>
    </w:rPr>
  </w:style>
  <w:style w:type="paragraph" w:styleId="ListBullet">
    <w:name w:val="List Bullet"/>
    <w:basedOn w:val="Normal"/>
    <w:unhideWhenUsed/>
    <w:qFormat/>
    <w:rsid w:val="00001E86"/>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uiPriority w:val="99"/>
    <w:rsid w:val="003F7759"/>
    <w:pPr>
      <w:numPr>
        <w:ilvl w:val="1"/>
      </w:numPr>
      <w:spacing w:line="320" w:lineRule="exact"/>
      <w:jc w:val="right"/>
    </w:pPr>
    <w:rPr>
      <w:rFonts w:asciiTheme="majorHAnsi" w:hAnsiTheme="majorHAnsi" w:eastAsiaTheme="majorEastAsia" w:cstheme="majorBidi"/>
      <w:iCs/>
      <w:color w:val="00B2A9" w:themeColor="text2"/>
      <w:spacing w:val="-2"/>
      <w:sz w:val="28"/>
      <w:szCs w:val="24"/>
    </w:rPr>
  </w:style>
  <w:style w:type="character" w:styleId="SubtitleChar" w:customStyle="1">
    <w:name w:val="Subtitle Char"/>
    <w:basedOn w:val="DefaultParagraphFont"/>
    <w:link w:val="Subtitle"/>
    <w:uiPriority w:val="99"/>
    <w:rsid w:val="003F7759"/>
    <w:rPr>
      <w:rFonts w:asciiTheme="majorHAnsi" w:hAnsiTheme="majorHAnsi" w:eastAsiaTheme="majorEastAsia" w:cstheme="majorBidi"/>
      <w:iCs/>
      <w:color w:val="00B2A9" w:themeColor="text2"/>
      <w:spacing w:val="-2"/>
      <w:sz w:val="28"/>
      <w:szCs w:val="24"/>
    </w:rPr>
  </w:style>
  <w:style w:type="paragraph" w:styleId="TableTextLeft" w:customStyle="1">
    <w:name w:val="Table Text Left"/>
    <w:basedOn w:val="Normal"/>
    <w:qFormat/>
    <w:rsid w:val="006669FB"/>
    <w:pPr>
      <w:spacing w:before="60" w:after="60" w:line="220" w:lineRule="atLeast"/>
      <w:ind w:left="113" w:right="113"/>
    </w:pPr>
    <w:rPr>
      <w:sz w:val="18"/>
    </w:rPr>
  </w:style>
  <w:style w:type="table" w:styleId="TableColumns3">
    <w:name w:val="Table Columns 3"/>
    <w:basedOn w:val="TableNormal"/>
    <w:rsid w:val="00606818"/>
    <w:rPr>
      <w:rFonts w:ascii="Times New Roman" w:hAnsi="Times New Roman" w:cs="Times New Roman"/>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paragraph" w:styleId="TableTextBullet" w:customStyle="1">
    <w:name w:val="Table Text Bullet"/>
    <w:basedOn w:val="TableTextLeft"/>
    <w:qFormat/>
    <w:rsid w:val="004D4063"/>
    <w:pPr>
      <w:numPr>
        <w:numId w:val="10"/>
      </w:numPr>
    </w:pPr>
  </w:style>
  <w:style w:type="paragraph" w:styleId="TableTextNumbered" w:customStyle="1">
    <w:name w:val="Table Text Numbered"/>
    <w:basedOn w:val="TableTextLeft"/>
    <w:qFormat/>
    <w:rsid w:val="00041903"/>
    <w:pPr>
      <w:numPr>
        <w:numId w:val="2"/>
      </w:numPr>
    </w:pPr>
  </w:style>
  <w:style w:type="paragraph" w:styleId="TableTextNumbered2" w:customStyle="1">
    <w:name w:val="Table Text Numbered 2"/>
    <w:basedOn w:val="TableTextNumbered"/>
    <w:qFormat/>
    <w:rsid w:val="003043D2"/>
    <w:pPr>
      <w:numPr>
        <w:ilvl w:val="1"/>
      </w:numPr>
    </w:pPr>
  </w:style>
  <w:style w:type="paragraph" w:styleId="TableTextNumbered3" w:customStyle="1">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styleId="TableTextLeftBold" w:customStyle="1">
    <w:name w:val="Table Text Left Bold"/>
    <w:basedOn w:val="TableTextLeft"/>
    <w:qFormat/>
    <w:rsid w:val="001F668A"/>
    <w:rPr>
      <w:b/>
    </w:rPr>
  </w:style>
  <w:style w:type="paragraph" w:styleId="BoldHeading" w:customStyle="1">
    <w:name w:val="Bold Heading"/>
    <w:basedOn w:val="Normal"/>
    <w:next w:val="BodyText"/>
    <w:qFormat/>
    <w:rsid w:val="00E825EC"/>
    <w:pPr>
      <w:spacing w:before="280" w:after="240"/>
    </w:pPr>
    <w:rPr>
      <w:b/>
    </w:rPr>
  </w:style>
  <w:style w:type="paragraph" w:styleId="xInlineShape" w:customStyle="1">
    <w:name w:val="xInlineShape"/>
    <w:basedOn w:val="Normal"/>
    <w:next w:val="BodyText"/>
    <w:uiPriority w:val="3"/>
    <w:semiHidden/>
    <w:rsid w:val="00236737"/>
    <w:pPr>
      <w:keepNext/>
      <w:spacing w:before="120" w:after="20" w:line="240" w:lineRule="auto"/>
    </w:pPr>
  </w:style>
  <w:style w:type="character" w:styleId="Heading4Char" w:customStyle="1">
    <w:name w:val="Heading 4 Char"/>
    <w:basedOn w:val="DefaultParagraphFont"/>
    <w:link w:val="Heading4"/>
    <w:rsid w:val="00C30843"/>
    <w:rPr>
      <w:rFonts w:asciiTheme="majorHAnsi" w:hAnsiTheme="majorHAnsi" w:eastAsiaTheme="majorEastAsia" w:cstheme="majorBidi"/>
      <w:b/>
      <w:bCs/>
      <w:i/>
      <w:iCs/>
      <w:color w:val="494847"/>
    </w:rPr>
  </w:style>
  <w:style w:type="paragraph" w:styleId="xDisclaimerHeading" w:customStyle="1">
    <w:name w:val="xDisclaimer Heading"/>
    <w:basedOn w:val="Normal"/>
    <w:semiHidden/>
    <w:rsid w:val="0086233C"/>
    <w:pPr>
      <w:spacing w:before="170" w:after="20" w:line="170" w:lineRule="atLeast"/>
    </w:pPr>
    <w:rPr>
      <w:b/>
      <w:sz w:val="16"/>
    </w:rPr>
  </w:style>
  <w:style w:type="paragraph" w:styleId="Title">
    <w:name w:val="Title"/>
    <w:basedOn w:val="Normal"/>
    <w:next w:val="Normal"/>
    <w:link w:val="TitleChar"/>
    <w:uiPriority w:val="99"/>
    <w:rsid w:val="00975ED3"/>
    <w:pPr>
      <w:spacing w:line="440" w:lineRule="exact"/>
      <w:jc w:val="right"/>
    </w:pPr>
    <w:rPr>
      <w:rFonts w:asciiTheme="majorHAnsi" w:hAnsiTheme="majorHAnsi" w:eastAsiaTheme="majorEastAsia" w:cstheme="majorBidi"/>
      <w:b/>
      <w:color w:val="FFFFFF"/>
      <w:spacing w:val="-2"/>
      <w:sz w:val="40"/>
      <w:szCs w:val="52"/>
    </w:rPr>
  </w:style>
  <w:style w:type="character" w:styleId="TitleChar" w:customStyle="1">
    <w:name w:val="Title Char"/>
    <w:basedOn w:val="DefaultParagraphFont"/>
    <w:link w:val="Title"/>
    <w:uiPriority w:val="99"/>
    <w:rsid w:val="00975ED3"/>
    <w:rPr>
      <w:rFonts w:asciiTheme="majorHAnsi" w:hAnsiTheme="majorHAnsi" w:eastAsiaTheme="majorEastAsia" w:cstheme="majorBidi"/>
      <w:b/>
      <w:color w:val="FFFFFF"/>
      <w:spacing w:val="-2"/>
      <w:sz w:val="40"/>
      <w:szCs w:val="52"/>
    </w:rPr>
  </w:style>
  <w:style w:type="table" w:styleId="TableAsPlaceholder" w:customStyle="1">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semiHidden/>
    <w:rsid w:val="00887CC1"/>
    <w:pPr>
      <w:tabs>
        <w:tab w:val="right" w:leader="dot" w:pos="9582"/>
      </w:tabs>
      <w:spacing w:before="120" w:after="60"/>
      <w:ind w:right="851"/>
    </w:pPr>
    <w:rPr>
      <w:b/>
      <w:noProof/>
      <w:color w:val="00B2A9" w:themeColor="text2"/>
      <w:szCs w:val="24"/>
    </w:rPr>
  </w:style>
  <w:style w:type="paragraph" w:styleId="TOCHeading">
    <w:name w:val="TOC Heading"/>
    <w:basedOn w:val="Normal"/>
    <w:uiPriority w:val="99"/>
    <w:semiHidden/>
    <w:rsid w:val="00096B2D"/>
    <w:pPr>
      <w:framePr w:w="11907" w:h="1985" w:vSpace="284" w:hSpace="11340" w:wrap="around" w:hAnchor="page" w:vAnchor="page" w:yAlign="top"/>
      <w:tabs>
        <w:tab w:val="left" w:pos="1134"/>
        <w:tab w:val="left" w:pos="2268"/>
        <w:tab w:val="left" w:pos="3402"/>
        <w:tab w:val="left" w:pos="4536"/>
        <w:tab w:val="left" w:pos="5103"/>
      </w:tabs>
      <w:spacing w:before="1300" w:after="440" w:line="240" w:lineRule="auto"/>
      <w:ind w:left="1134" w:right="1134"/>
    </w:pPr>
    <w:rPr>
      <w:b/>
      <w:color w:val="00B2A9" w:themeColor="text2"/>
      <w:sz w:val="40"/>
      <w:szCs w:val="40"/>
    </w:rPr>
  </w:style>
  <w:style w:type="paragraph" w:styleId="TOC2">
    <w:name w:val="toc 2"/>
    <w:basedOn w:val="Normal"/>
    <w:next w:val="Normal"/>
    <w:uiPriority w:val="39"/>
    <w:semiHidden/>
    <w:rsid w:val="00887CC1"/>
    <w:pPr>
      <w:tabs>
        <w:tab w:val="right" w:leader="dot" w:pos="9582"/>
      </w:tabs>
      <w:spacing w:before="120" w:after="60"/>
      <w:ind w:right="851"/>
    </w:pPr>
    <w:rPr>
      <w:b/>
      <w:noProof/>
      <w:szCs w:val="28"/>
    </w:rPr>
  </w:style>
  <w:style w:type="paragraph" w:styleId="TOC3">
    <w:name w:val="toc 3"/>
    <w:basedOn w:val="Normal"/>
    <w:next w:val="Normal"/>
    <w:uiPriority w:val="39"/>
    <w:semiHidden/>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semiHidden/>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styleId="TOFHeading" w:customStyle="1">
    <w:name w:val="TOF Heading"/>
    <w:basedOn w:val="Normal"/>
    <w:uiPriority w:val="99"/>
    <w:semiHidden/>
    <w:rsid w:val="00096B2D"/>
    <w:pPr>
      <w:keepNext/>
      <w:tabs>
        <w:tab w:val="left" w:pos="2268"/>
      </w:tabs>
      <w:spacing w:before="240" w:after="60"/>
    </w:pPr>
    <w:rPr>
      <w:b/>
      <w:color w:val="00B2A9" w:themeColor="text2"/>
      <w:szCs w:val="32"/>
    </w:rPr>
  </w:style>
  <w:style w:type="paragraph" w:styleId="BodyText12ptBefore" w:customStyle="1">
    <w:name w:val="Body Text 12pt Before"/>
    <w:basedOn w:val="BodyText"/>
    <w:next w:val="BodyText"/>
    <w:qFormat/>
    <w:rsid w:val="00097538"/>
    <w:pPr>
      <w:spacing w:before="240"/>
    </w:pPr>
  </w:style>
  <w:style w:type="character" w:styleId="Heading7Char" w:customStyle="1">
    <w:name w:val="Heading 7 Char"/>
    <w:basedOn w:val="DefaultParagraphFont"/>
    <w:link w:val="Heading7"/>
    <w:semiHidden/>
    <w:rsid w:val="007E536E"/>
    <w:rPr>
      <w:rFonts w:asciiTheme="majorHAnsi" w:hAnsiTheme="majorHAnsi" w:eastAsiaTheme="majorEastAsia" w:cstheme="majorBidi"/>
      <w:b/>
      <w:iCs/>
      <w:color w:val="FFFFFF"/>
      <w:sz w:val="22"/>
    </w:rPr>
  </w:style>
  <w:style w:type="character" w:styleId="Heading9Char" w:customStyle="1">
    <w:name w:val="Heading 9 Char"/>
    <w:aliases w:val="Appendix Heading 1 Char"/>
    <w:basedOn w:val="DefaultParagraphFont"/>
    <w:link w:val="Heading9"/>
    <w:uiPriority w:val="1"/>
    <w:semiHidden/>
    <w:rsid w:val="00C328E9"/>
    <w:rPr>
      <w:b/>
      <w:color w:val="00B2A9" w:themeColor="text2"/>
      <w:sz w:val="24"/>
    </w:rPr>
  </w:style>
  <w:style w:type="paragraph" w:styleId="AppendixHeading3" w:customStyle="1">
    <w:name w:val="Appendix Heading 3"/>
    <w:basedOn w:val="Normal"/>
    <w:next w:val="BodyText"/>
    <w:uiPriority w:val="2"/>
    <w:semiHidden/>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styleId="TableofContents2" w:customStyle="1">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semiHidden/>
    <w:rsid w:val="00807FD2"/>
    <w:pPr>
      <w:tabs>
        <w:tab w:val="right" w:pos="9582"/>
      </w:tabs>
      <w:spacing w:before="240" w:after="60"/>
      <w:ind w:right="851"/>
    </w:pPr>
    <w:rPr>
      <w:b/>
      <w:color w:val="00B2A9" w:themeColor="text2"/>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uiPriority w:val="39"/>
    <w:semiHidden/>
    <w:rsid w:val="00173F6E"/>
    <w:pPr>
      <w:tabs>
        <w:tab w:val="right" w:leader="dot" w:pos="9582"/>
      </w:tabs>
      <w:spacing w:before="120" w:after="60"/>
      <w:ind w:right="851"/>
    </w:pPr>
    <w:rPr>
      <w:b/>
      <w:color w:val="00B2A9" w:themeColor="text2"/>
    </w:rPr>
  </w:style>
  <w:style w:type="character" w:styleId="Bold" w:customStyle="1">
    <w:name w:val="Bold"/>
    <w:semiHidden/>
    <w:rsid w:val="00EE3D13"/>
    <w:rPr>
      <w:b/>
    </w:rPr>
  </w:style>
  <w:style w:type="paragraph" w:styleId="xContactDetails" w:customStyle="1">
    <w:name w:val="xContact Details"/>
    <w:basedOn w:val="TableTextLeft"/>
    <w:uiPriority w:val="3"/>
    <w:semiHidden/>
    <w:rsid w:val="009363B5"/>
    <w:pPr>
      <w:spacing w:before="40"/>
      <w:contextualSpacing/>
    </w:pPr>
    <w:rPr>
      <w:sz w:val="16"/>
    </w:rPr>
  </w:style>
  <w:style w:type="paragraph" w:styleId="xEntityDetails" w:customStyle="1">
    <w:name w:val="xEntity Details"/>
    <w:basedOn w:val="xContactDetails"/>
    <w:uiPriority w:val="3"/>
    <w:semiHidden/>
    <w:rsid w:val="00537024"/>
    <w:pPr>
      <w:framePr w:wrap="around" w:hAnchor="text"/>
    </w:pPr>
  </w:style>
  <w:style w:type="paragraph" w:styleId="xStatus" w:customStyle="1">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styleId="AppendixHeading2" w:customStyle="1">
    <w:name w:val="Appendix Heading 2"/>
    <w:basedOn w:val="Normal"/>
    <w:next w:val="BodyText"/>
    <w:uiPriority w:val="2"/>
    <w:semiHidden/>
    <w:rsid w:val="000758E3"/>
    <w:pPr>
      <w:keepNext/>
      <w:keepLines/>
      <w:tabs>
        <w:tab w:val="left" w:pos="1559"/>
        <w:tab w:val="left" w:pos="1843"/>
        <w:tab w:val="left" w:pos="2126"/>
        <w:tab w:val="left" w:pos="2410"/>
      </w:tabs>
      <w:spacing w:before="100" w:after="100" w:line="240" w:lineRule="exact"/>
    </w:pPr>
    <w:rPr>
      <w:b/>
      <w:color w:val="494847"/>
    </w:rPr>
  </w:style>
  <w:style w:type="character" w:styleId="Heading8Char" w:customStyle="1">
    <w:name w:val="Heading 8 Char"/>
    <w:aliases w:val="Appendix Title Char"/>
    <w:basedOn w:val="DefaultParagraphFont"/>
    <w:link w:val="Heading8"/>
    <w:uiPriority w:val="1"/>
    <w:semiHidden/>
    <w:rsid w:val="00C328E9"/>
    <w:rPr>
      <w:rFonts w:asciiTheme="majorHAnsi" w:hAnsiTheme="majorHAnsi" w:eastAsiaTheme="majorEastAsia" w:cstheme="majorBidi"/>
      <w:b/>
      <w:color w:val="00B2A9"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styleId="QuoteChar" w:customStyle="1">
    <w:name w:val="Quote Char"/>
    <w:basedOn w:val="DefaultParagraphFont"/>
    <w:link w:val="Quote"/>
    <w:rsid w:val="004D4063"/>
    <w:rPr>
      <w:i/>
      <w:iCs/>
    </w:rPr>
  </w:style>
  <w:style w:type="character" w:styleId="IntenseEmphasis">
    <w:name w:val="Intense Emphasis"/>
    <w:semiHidden/>
    <w:rsid w:val="00644027"/>
    <w:rPr>
      <w:b/>
      <w:bCs/>
      <w:i/>
      <w:iCs/>
      <w:color w:val="auto"/>
    </w:rPr>
  </w:style>
  <w:style w:type="character" w:styleId="Heading6Char" w:customStyle="1">
    <w:name w:val="Heading 6 Char"/>
    <w:basedOn w:val="DefaultParagraphFont"/>
    <w:link w:val="Heading6"/>
    <w:semiHidden/>
    <w:rsid w:val="006D10E8"/>
    <w:rPr>
      <w:rFonts w:asciiTheme="majorHAnsi" w:hAnsiTheme="majorHAnsi" w:eastAsiaTheme="majorEastAsia" w:cstheme="majorBidi"/>
      <w:i/>
      <w:iCs/>
      <w:color w:val="00B2A9" w:themeColor="text2"/>
    </w:rPr>
  </w:style>
  <w:style w:type="character" w:styleId="Heading5Char" w:customStyle="1">
    <w:name w:val="Heading 5 Char"/>
    <w:basedOn w:val="DefaultParagraphFont"/>
    <w:link w:val="Heading5"/>
    <w:rsid w:val="00C30843"/>
    <w:rPr>
      <w:rFonts w:asciiTheme="majorHAnsi" w:hAnsiTheme="majorHAnsi" w:eastAsiaTheme="majorEastAsia" w:cstheme="majorBidi"/>
      <w:i/>
      <w:color w:val="494847"/>
    </w:rPr>
  </w:style>
  <w:style w:type="paragraph" w:styleId="BlockText">
    <w:name w:val="Block Text"/>
    <w:basedOn w:val="Normal"/>
    <w:semiHidden/>
    <w:unhideWhenUsed/>
    <w:rsid w:val="0049165E"/>
    <w:pPr>
      <w:pBdr>
        <w:top w:val="single" w:color="00B2A9" w:themeColor="accent1" w:sz="2" w:space="10" w:frame="1"/>
        <w:left w:val="single" w:color="00B2A9" w:themeColor="accent1" w:sz="2" w:space="10" w:frame="1"/>
        <w:bottom w:val="single" w:color="00B2A9" w:themeColor="accent1" w:sz="2" w:space="10" w:frame="1"/>
        <w:right w:val="single" w:color="00B2A9" w:themeColor="accent1" w:sz="2" w:space="10" w:frame="1"/>
      </w:pBdr>
      <w:ind w:left="1152" w:right="1152"/>
    </w:pPr>
    <w:rPr>
      <w:rFonts w:eastAsiaTheme="minorEastAsia" w:cstheme="minorBidi"/>
      <w:i/>
      <w:iCs/>
      <w:color w:val="00B2A9" w:themeColor="text2"/>
    </w:rPr>
  </w:style>
  <w:style w:type="paragraph" w:styleId="IntenseQuote">
    <w:name w:val="Intense Quote"/>
    <w:basedOn w:val="Normal"/>
    <w:next w:val="Normal"/>
    <w:link w:val="IntenseQuoteChar"/>
    <w:semiHidden/>
    <w:rsid w:val="00315585"/>
    <w:pPr>
      <w:pBdr>
        <w:bottom w:val="single" w:color="00B2A9" w:themeColor="accent1" w:sz="4" w:space="4"/>
      </w:pBdr>
      <w:spacing w:before="200" w:after="280"/>
      <w:ind w:left="936" w:right="936"/>
    </w:pPr>
    <w:rPr>
      <w:b/>
      <w:bCs/>
      <w:i/>
      <w:iCs/>
      <w:color w:val="E5F7F6" w:themeColor="background2"/>
    </w:rPr>
  </w:style>
  <w:style w:type="character" w:styleId="IntenseQuoteChar" w:customStyle="1">
    <w:name w:val="Intense Quote Char"/>
    <w:basedOn w:val="DefaultParagraphFont"/>
    <w:link w:val="IntenseQuote"/>
    <w:semiHidden/>
    <w:rsid w:val="00F31C91"/>
    <w:rPr>
      <w:rFonts w:ascii="Arial" w:hAnsi="Arial" w:cs="Times New Roman"/>
      <w:b/>
      <w:bCs/>
      <w:i/>
      <w:iCs/>
      <w:color w:val="E5F7F6" w:themeColor="background2"/>
      <w:sz w:val="20"/>
      <w:szCs w:val="20"/>
      <w:lang w:eastAsia="en-US"/>
    </w:rPr>
  </w:style>
  <w:style w:type="paragraph" w:styleId="PullOutBoxBodyText" w:customStyle="1">
    <w:name w:val="Pull Out Box Body Text"/>
    <w:basedOn w:val="Normal"/>
    <w:qFormat/>
    <w:rsid w:val="00C91CF5"/>
    <w:pPr>
      <w:spacing w:before="120" w:after="120"/>
      <w:ind w:left="142" w:right="142"/>
    </w:pPr>
  </w:style>
  <w:style w:type="paragraph" w:styleId="PullOutBoxHeading" w:customStyle="1">
    <w:name w:val="Pull Out Box Heading"/>
    <w:basedOn w:val="PullOutBoxBodyText"/>
    <w:next w:val="PullOutBoxBodyText"/>
    <w:qFormat/>
    <w:rsid w:val="007879D1"/>
    <w:pPr>
      <w:keepNext/>
      <w:keepLines/>
    </w:pPr>
    <w:rPr>
      <w:b/>
      <w:szCs w:val="24"/>
    </w:rPr>
  </w:style>
  <w:style w:type="paragraph" w:styleId="PullOutBoxBullet" w:customStyle="1">
    <w:name w:val="Pull Out Box Bullet"/>
    <w:basedOn w:val="PullOutBoxBodyText"/>
    <w:qFormat/>
    <w:rsid w:val="004D4063"/>
    <w:pPr>
      <w:numPr>
        <w:numId w:val="11"/>
      </w:numPr>
    </w:pPr>
  </w:style>
  <w:style w:type="paragraph" w:styleId="PullOutBoxBullet2" w:customStyle="1">
    <w:name w:val="Pull Out Box Bullet 2"/>
    <w:basedOn w:val="PullOutBoxBodyText"/>
    <w:qFormat/>
    <w:rsid w:val="004D4063"/>
    <w:pPr>
      <w:numPr>
        <w:ilvl w:val="1"/>
        <w:numId w:val="11"/>
      </w:numPr>
    </w:pPr>
  </w:style>
  <w:style w:type="paragraph" w:styleId="PullOutBoxBullet3" w:customStyle="1">
    <w:name w:val="Pull Out Box Bullet 3"/>
    <w:basedOn w:val="PullOutBoxBodyText"/>
    <w:qFormat/>
    <w:rsid w:val="004D4063"/>
    <w:pPr>
      <w:numPr>
        <w:ilvl w:val="2"/>
        <w:numId w:val="11"/>
      </w:numPr>
    </w:pPr>
  </w:style>
  <w:style w:type="paragraph" w:styleId="xBackPageWebAddress" w:customStyle="1">
    <w:name w:val="xBack Page Web Address"/>
    <w:basedOn w:val="Normal"/>
    <w:semiHidden/>
    <w:rsid w:val="00A14B4E"/>
    <w:pPr>
      <w:spacing w:before="140"/>
    </w:pPr>
    <w:rPr>
      <w:color w:val="FFFFFF"/>
      <w:spacing w:val="-6"/>
      <w:sz w:val="36"/>
      <w:szCs w:val="36"/>
    </w:rPr>
  </w:style>
  <w:style w:type="paragraph" w:styleId="xBackPage" w:customStyle="1">
    <w:name w:val="xBack Page"/>
    <w:basedOn w:val="Normal"/>
    <w:semiHidden/>
    <w:rsid w:val="00A14B4E"/>
    <w:rPr>
      <w:color w:val="FFFFFF"/>
    </w:rPr>
  </w:style>
  <w:style w:type="paragraph" w:styleId="Source" w:customStyle="1">
    <w:name w:val="Source"/>
    <w:basedOn w:val="Normal"/>
    <w:next w:val="BodyText"/>
    <w:rsid w:val="00F83203"/>
    <w:pPr>
      <w:spacing w:before="60" w:after="60" w:line="180" w:lineRule="atLeast"/>
    </w:pPr>
    <w:rPr>
      <w:b/>
      <w:i/>
      <w:sz w:val="14"/>
    </w:rPr>
  </w:style>
  <w:style w:type="paragraph" w:styleId="xDisclaimerText" w:customStyle="1">
    <w:name w:val="xDisclaimer Text"/>
    <w:basedOn w:val="xContactDetails"/>
    <w:semiHidden/>
    <w:rsid w:val="00C255C2"/>
    <w:pPr>
      <w:spacing w:before="0" w:after="0" w:line="175" w:lineRule="atLeast"/>
      <w:ind w:left="0" w:right="0"/>
      <w:contextualSpacing w:val="0"/>
    </w:pPr>
    <w:rPr>
      <w:sz w:val="12"/>
    </w:rPr>
  </w:style>
  <w:style w:type="paragraph" w:styleId="IntroFeatureText" w:customStyle="1">
    <w:name w:val="Intro/Feature Text"/>
    <w:basedOn w:val="Normal"/>
    <w:next w:val="BodyText"/>
    <w:qFormat/>
    <w:rsid w:val="00676A93"/>
    <w:pPr>
      <w:spacing w:before="60" w:after="140" w:line="360" w:lineRule="exact"/>
    </w:pPr>
    <w:rPr>
      <w:color w:val="00B2A9" w:themeColor="text2"/>
      <w:sz w:val="32"/>
    </w:rPr>
  </w:style>
  <w:style w:type="character" w:styleId="BoldAndItalics" w:customStyle="1">
    <w:name w:val="Bold And Italics"/>
    <w:semiHidden/>
    <w:rsid w:val="00901CD1"/>
    <w:rPr>
      <w:b/>
      <w:i/>
    </w:rPr>
  </w:style>
  <w:style w:type="paragraph" w:styleId="TableTextRight" w:customStyle="1">
    <w:name w:val="Table Text Right"/>
    <w:basedOn w:val="TableTextLeft"/>
    <w:qFormat/>
    <w:rsid w:val="0096416C"/>
    <w:pPr>
      <w:jc w:val="right"/>
    </w:pPr>
  </w:style>
  <w:style w:type="paragraph" w:styleId="CaptionDescriptive" w:customStyle="1">
    <w:name w:val="Caption Descriptive"/>
    <w:basedOn w:val="BodyText"/>
    <w:next w:val="BodyText"/>
    <w:rsid w:val="00F83203"/>
    <w:pPr>
      <w:spacing w:after="60" w:line="240" w:lineRule="auto"/>
      <w:ind w:right="227"/>
    </w:pPr>
    <w:rPr>
      <w:i/>
      <w:sz w:val="18"/>
      <w:szCs w:val="14"/>
    </w:rPr>
  </w:style>
  <w:style w:type="table" w:styleId="PullOutBoxTable" w:customStyle="1">
    <w:name w:val="Pull Out Box Table"/>
    <w:basedOn w:val="TableNormal"/>
    <w:uiPriority w:val="99"/>
    <w:rsid w:val="00443176"/>
    <w:pPr>
      <w:spacing w:line="240" w:lineRule="auto"/>
    </w:pPr>
    <w:tblPr>
      <w:tblBorders>
        <w:top w:val="single" w:color="00B2A9" w:themeColor="text2" w:sz="4" w:space="0"/>
        <w:left w:val="single" w:color="00B2A9" w:themeColor="text2" w:sz="4" w:space="0"/>
        <w:bottom w:val="single" w:color="00B2A9" w:themeColor="text2" w:sz="4" w:space="0"/>
        <w:right w:val="single" w:color="00B2A9" w:themeColor="text2" w:sz="4" w:space="0"/>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styleId="DateChar" w:customStyle="1">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cs="Times New Roman" w:eastAsiaTheme="minorEastAsia"/>
      <w:szCs w:val="24"/>
    </w:rPr>
  </w:style>
  <w:style w:type="character" w:styleId="MySuperscript" w:customStyle="1">
    <w:name w:val="MySuperscript"/>
    <w:uiPriority w:val="1"/>
    <w:semiHidden/>
    <w:rsid w:val="007D5534"/>
    <w:rPr>
      <w:vertAlign w:val="superscript"/>
    </w:rPr>
  </w:style>
  <w:style w:type="character" w:styleId="MySubscript" w:customStyle="1">
    <w:name w:val="MySubscript"/>
    <w:uiPriority w:val="1"/>
    <w:semiHidden/>
    <w:rsid w:val="00EB3C9C"/>
    <w:rPr>
      <w:vertAlign w:val="subscript"/>
    </w:rPr>
  </w:style>
  <w:style w:type="character" w:styleId="MySuperscriptItalics" w:customStyle="1">
    <w:name w:val="MySuperscript&amp;Italics"/>
    <w:uiPriority w:val="1"/>
    <w:semiHidden/>
    <w:rsid w:val="00405BA7"/>
    <w:rPr>
      <w:i/>
      <w:vertAlign w:val="superscript"/>
    </w:rPr>
  </w:style>
  <w:style w:type="character" w:styleId="MySubscriptItalics" w:customStyle="1">
    <w:name w:val="MySubscript&amp;Italics"/>
    <w:uiPriority w:val="1"/>
    <w:semiHidden/>
    <w:rsid w:val="00405BA7"/>
    <w:rPr>
      <w:i/>
      <w:vertAlign w:val="subscript"/>
    </w:rPr>
  </w:style>
  <w:style w:type="paragraph" w:styleId="QuoteBullet" w:customStyle="1">
    <w:name w:val="Quote Bullet"/>
    <w:basedOn w:val="Quote"/>
    <w:qFormat/>
    <w:rsid w:val="004D4063"/>
    <w:pPr>
      <w:numPr>
        <w:numId w:val="9"/>
      </w:numPr>
    </w:pPr>
  </w:style>
  <w:style w:type="paragraph" w:styleId="QuoteBullet2" w:customStyle="1">
    <w:name w:val="Quote Bullet 2"/>
    <w:basedOn w:val="Quote"/>
    <w:qFormat/>
    <w:rsid w:val="004D4063"/>
    <w:pPr>
      <w:numPr>
        <w:ilvl w:val="1"/>
        <w:numId w:val="9"/>
      </w:numPr>
      <w:tabs>
        <w:tab w:val="clear" w:pos="1134"/>
      </w:tabs>
    </w:pPr>
  </w:style>
  <w:style w:type="character" w:styleId="CommentReference">
    <w:name w:val="Comment Reference"/>
    <w:basedOn w:val="DefaultParagraphFont"/>
    <w:semiHidden/>
    <w:rsid w:val="00732B4D"/>
    <w:rPr>
      <w:sz w:val="16"/>
      <w:szCs w:val="16"/>
    </w:rPr>
  </w:style>
  <w:style w:type="paragraph" w:styleId="CommentText">
    <w:name w:val="Comment Text"/>
    <w:basedOn w:val="Normal"/>
    <w:link w:val="CommentTextChar"/>
    <w:semiHidden/>
    <w:rsid w:val="00732B4D"/>
    <w:pPr>
      <w:spacing w:line="240" w:lineRule="auto"/>
    </w:pPr>
  </w:style>
  <w:style w:type="character" w:styleId="CommentTextChar" w:customStyle="1">
    <w:name w:val="Comment Text Char"/>
    <w:basedOn w:val="DefaultParagraphFont"/>
    <w:link w:val="CommentText"/>
    <w:semiHidden/>
    <w:rsid w:val="000758E3"/>
  </w:style>
  <w:style w:type="paragraph" w:styleId="CommentSubject">
    <w:name w:val="Comment Subject"/>
    <w:basedOn w:val="CommentText"/>
    <w:next w:val="CommentText"/>
    <w:link w:val="CommentSubjectChar"/>
    <w:semiHidden/>
    <w:rsid w:val="00732B4D"/>
    <w:rPr>
      <w:b/>
      <w:bCs/>
    </w:rPr>
  </w:style>
  <w:style w:type="character" w:styleId="CommentSubjectChar" w:customStyle="1">
    <w:name w:val="Comment Subject Char"/>
    <w:basedOn w:val="CommentTextChar"/>
    <w:link w:val="CommentSubject"/>
    <w:semiHidden/>
    <w:rsid w:val="000758E3"/>
    <w:rPr>
      <w:b/>
      <w:bCs/>
    </w:rPr>
  </w:style>
  <w:style w:type="paragraph" w:styleId="PullOutBoxNumbered" w:customStyle="1">
    <w:name w:val="Pull Out Box Numbered"/>
    <w:basedOn w:val="PullOutBoxBodyText"/>
    <w:qFormat/>
    <w:rsid w:val="007879D1"/>
    <w:pPr>
      <w:numPr>
        <w:numId w:val="5"/>
      </w:numPr>
    </w:pPr>
  </w:style>
  <w:style w:type="paragraph" w:styleId="PullOutBoxNumbered2" w:customStyle="1">
    <w:name w:val="Pull Out Box Numbered 2"/>
    <w:basedOn w:val="PullOutBoxBodyText"/>
    <w:qFormat/>
    <w:rsid w:val="007A4BA3"/>
    <w:pPr>
      <w:numPr>
        <w:ilvl w:val="1"/>
        <w:numId w:val="5"/>
      </w:numPr>
    </w:pPr>
  </w:style>
  <w:style w:type="paragraph" w:styleId="PullOutBoxNumbered3" w:customStyle="1">
    <w:name w:val="Pull Out Box Numbered 3"/>
    <w:basedOn w:val="PullOutBoxBodyText"/>
    <w:qFormat/>
    <w:rsid w:val="007879D1"/>
    <w:pPr>
      <w:numPr>
        <w:ilvl w:val="2"/>
        <w:numId w:val="5"/>
      </w:numPr>
    </w:pPr>
  </w:style>
  <w:style w:type="table" w:styleId="TableGrid1">
    <w:name w:val="Table Grid 1"/>
    <w:basedOn w:val="TableNormal"/>
    <w:rsid w:val="00B97493"/>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Classic1">
    <w:name w:val="Table Classic 1"/>
    <w:basedOn w:val="TableNormal"/>
    <w:rsid w:val="00630767"/>
    <w:rPr>
      <w:sz w:val="16"/>
    </w:r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imple2">
    <w:name w:val="Table Simple 2"/>
    <w:basedOn w:val="TableNormal"/>
    <w:rsid w:val="00630767"/>
    <w:rPr>
      <w:sz w:val="16"/>
    </w:rPr>
    <w:tblPr>
      <w:tblBorders>
        <w:top w:val="single" w:color="auto" w:sz="4" w:space="0"/>
        <w:bottom w:val="single" w:color="auto" w:sz="4" w:space="0"/>
        <w:insideH w:val="single" w:color="auto" w:sz="4" w:space="0"/>
        <w:insideV w:val="single" w:color="auto" w:sz="4" w:space="0"/>
      </w:tblBorders>
    </w:tblPr>
    <w:tblStylePr w:type="firstRow">
      <w:rPr>
        <w:b/>
        <w:bCs/>
      </w:rPr>
      <w:tblPr/>
      <w:tcPr>
        <w:tcBorders>
          <w:top w:val="nil"/>
          <w:left w:val="nil"/>
          <w:bottom w:val="single" w:color="00B2A9" w:themeColor="text2" w:sz="24" w:space="0"/>
          <w:right w:val="nil"/>
          <w:insideV w:val="single" w:color="auto" w:sz="4"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ubtle2">
    <w:name w:val="Table Subtle 2"/>
    <w:basedOn w:val="TableNormal"/>
    <w:rsid w:val="00630767"/>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paragraph" w:styleId="xDisclaimerText2" w:customStyle="1">
    <w:name w:val="xDisclaimer Text 2"/>
    <w:basedOn w:val="xDisclaimerText"/>
    <w:semiHidden/>
    <w:rsid w:val="009363B5"/>
    <w:pPr>
      <w:spacing w:before="180" w:after="170"/>
    </w:pPr>
  </w:style>
  <w:style w:type="paragraph" w:styleId="Heading1TopofPage" w:customStyle="1">
    <w:name w:val="Heading 1 Top of Page"/>
    <w:basedOn w:val="Heading1"/>
    <w:next w:val="BodyText"/>
    <w:qFormat/>
    <w:rsid w:val="004E2566"/>
    <w:pPr>
      <w:pageBreakBefore/>
      <w:framePr w:w="11907" w:h="1701" w:hSpace="11340" w:wrap="around" w:hAnchor="page" w:vAnchor="page" w:yAlign="top"/>
      <w:spacing w:before="1300"/>
      <w:ind w:left="1134" w:right="1134"/>
    </w:pPr>
  </w:style>
  <w:style w:type="paragraph" w:styleId="SectionHeading" w:customStyle="1">
    <w:name w:val="Section Heading"/>
    <w:basedOn w:val="Normal"/>
    <w:next w:val="BodyText"/>
    <w:semiHidden/>
    <w:qFormat/>
    <w:rsid w:val="00096B2D"/>
    <w:pPr>
      <w:keepLines/>
      <w:pageBreakBefore/>
      <w:framePr w:w="11907" w:h="2155" w:hSpace="181" w:wrap="around" w:hAnchor="page" w:vAnchor="page" w:xAlign="right" w:yAlign="top"/>
      <w:spacing w:before="1300"/>
      <w:ind w:left="1134" w:right="1134"/>
      <w:suppressOverlap/>
      <w:jc w:val="right"/>
      <w:outlineLvl w:val="4"/>
    </w:pPr>
    <w:rPr>
      <w:b/>
      <w:color w:val="00B2A9" w:themeColor="text2"/>
      <w:sz w:val="40"/>
      <w:szCs w:val="40"/>
    </w:rPr>
  </w:style>
  <w:style w:type="paragraph" w:styleId="HighlightBoxText" w:customStyle="1">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table" w:styleId="LogoPlaceholder" w:customStyle="1">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styleId="TableHeadingRight" w:customStyle="1">
    <w:name w:val="Table Heading Right"/>
    <w:basedOn w:val="TableHeadingLeft"/>
    <w:qFormat/>
    <w:rsid w:val="0086233C"/>
    <w:pPr>
      <w:jc w:val="right"/>
    </w:pPr>
    <w:rPr>
      <w:rFonts w:cs="Times New Roman"/>
    </w:rPr>
  </w:style>
  <w:style w:type="paragraph" w:styleId="xCoverStatus" w:customStyle="1">
    <w:name w:val="xCoverStatus"/>
    <w:basedOn w:val="Normal"/>
    <w:semiHidden/>
    <w:rsid w:val="00F77596"/>
    <w:rPr>
      <w:b/>
      <w:caps/>
      <w:color w:val="FF0000"/>
      <w:sz w:val="48"/>
      <w:szCs w:val="52"/>
    </w:rPr>
  </w:style>
  <w:style w:type="paragraph" w:styleId="TableTextCentre" w:customStyle="1">
    <w:name w:val="Table Text Centre"/>
    <w:basedOn w:val="TableTextLeft"/>
    <w:qFormat/>
    <w:rsid w:val="00447351"/>
    <w:pPr>
      <w:jc w:val="center"/>
    </w:pPr>
  </w:style>
  <w:style w:type="paragraph" w:styleId="TableHeadingCentre" w:customStyle="1">
    <w:name w:val="Table Heading Centre"/>
    <w:basedOn w:val="TableHeadingLeft"/>
    <w:qFormat/>
    <w:rsid w:val="004F07F4"/>
    <w:pPr>
      <w:jc w:val="center"/>
    </w:pPr>
  </w:style>
  <w:style w:type="paragraph" w:styleId="Footnotes2" w:customStyle="1">
    <w:name w:val="Footnotes 2"/>
    <w:basedOn w:val="Normal"/>
    <w:rsid w:val="0016301C"/>
    <w:pPr>
      <w:numPr>
        <w:ilvl w:val="1"/>
        <w:numId w:val="6"/>
      </w:numPr>
      <w:spacing w:after="100" w:afterAutospacing="1" w:line="180" w:lineRule="atLeast"/>
      <w:ind w:left="568" w:hanging="284"/>
      <w:contextualSpacing/>
    </w:pPr>
    <w:rPr>
      <w:sz w:val="14"/>
    </w:rPr>
  </w:style>
  <w:style w:type="table" w:styleId="HighlightTable" w:customStyle="1">
    <w:name w:val="Highlight Table"/>
    <w:basedOn w:val="TableNormal"/>
    <w:uiPriority w:val="99"/>
    <w:rsid w:val="00A23DAC"/>
    <w:pPr>
      <w:spacing w:line="240" w:lineRule="auto"/>
    </w:pPr>
    <w:rPr>
      <w:color w:val="FFFFFF"/>
      <w:sz w:val="24"/>
    </w:rPr>
    <w:tblPr>
      <w:tblCellMar>
        <w:top w:w="227" w:type="dxa"/>
        <w:left w:w="0" w:type="dxa"/>
        <w:bottom w:w="227" w:type="dxa"/>
        <w:right w:w="0" w:type="dxa"/>
      </w:tblCellMar>
    </w:tblPr>
    <w:tcPr>
      <w:shd w:val="clear" w:color="auto" w:fill="00B2A9"/>
    </w:tcPr>
  </w:style>
  <w:style w:type="paragraph" w:styleId="BodyText100ThemeColour" w:customStyle="1">
    <w:name w:val="Body Text 100% Theme Colour"/>
    <w:basedOn w:val="BodyText"/>
    <w:qFormat/>
    <w:rsid w:val="00096B2D"/>
    <w:rPr>
      <w:color w:val="00B2A9" w:themeColor="text2"/>
    </w:rPr>
  </w:style>
  <w:style w:type="paragraph" w:styleId="CaptionImageorFigure" w:customStyle="1">
    <w:name w:val="Caption Image or Figure"/>
    <w:basedOn w:val="Caption"/>
    <w:qFormat/>
    <w:rsid w:val="00F041AE"/>
    <w:pPr>
      <w:spacing w:before="60" w:after="120"/>
    </w:pPr>
  </w:style>
  <w:style w:type="paragraph" w:styleId="PhotoCredit" w:customStyle="1">
    <w:name w:val="Photo Credit"/>
    <w:basedOn w:val="CaptionDescriptive"/>
    <w:next w:val="BodyText"/>
    <w:qFormat/>
    <w:rsid w:val="00BC0FB0"/>
    <w:rPr>
      <w:i w:val="0"/>
      <w:sz w:val="16"/>
    </w:rPr>
  </w:style>
  <w:style w:type="paragraph" w:styleId="ListAlpha" w:customStyle="1">
    <w:name w:val="List Alpha"/>
    <w:basedOn w:val="Normal"/>
    <w:qFormat/>
    <w:rsid w:val="00893106"/>
    <w:pPr>
      <w:numPr>
        <w:numId w:val="13"/>
      </w:numPr>
      <w:spacing w:before="120" w:after="120"/>
    </w:pPr>
  </w:style>
  <w:style w:type="paragraph" w:styleId="ListAlpha2" w:customStyle="1">
    <w:name w:val="List Alpha 2"/>
    <w:basedOn w:val="Normal"/>
    <w:qFormat/>
    <w:rsid w:val="00893106"/>
    <w:pPr>
      <w:numPr>
        <w:ilvl w:val="1"/>
        <w:numId w:val="13"/>
      </w:numPr>
      <w:spacing w:before="120" w:after="120"/>
    </w:pPr>
  </w:style>
  <w:style w:type="paragraph" w:styleId="ListAlpha3" w:customStyle="1">
    <w:name w:val="List Alpha 3"/>
    <w:basedOn w:val="Normal"/>
    <w:qFormat/>
    <w:rsid w:val="00893106"/>
    <w:pPr>
      <w:numPr>
        <w:ilvl w:val="2"/>
        <w:numId w:val="13"/>
      </w:numPr>
      <w:spacing w:before="120" w:after="120"/>
    </w:pPr>
  </w:style>
  <w:style w:type="paragraph" w:styleId="HighlightBoxHeading" w:customStyle="1">
    <w:name w:val="Highlight Box Heading"/>
    <w:basedOn w:val="HighlightBoxText"/>
    <w:qFormat/>
    <w:rsid w:val="0072771D"/>
    <w:rPr>
      <w:b/>
    </w:rPr>
  </w:style>
  <w:style w:type="paragraph" w:styleId="HighlightBoxBullet" w:customStyle="1">
    <w:name w:val="Highlight Box Bullet"/>
    <w:basedOn w:val="HighlightBoxText"/>
    <w:qFormat/>
    <w:rsid w:val="00781566"/>
    <w:pPr>
      <w:numPr>
        <w:numId w:val="33"/>
      </w:numPr>
      <w:tabs>
        <w:tab w:val="left" w:pos="454"/>
      </w:tabs>
    </w:pPr>
  </w:style>
  <w:style w:type="character" w:styleId="MyUnderline" w:customStyle="1">
    <w:name w:val="MyUnderline"/>
    <w:uiPriority w:val="1"/>
    <w:semiHidden/>
    <w:rsid w:val="00F62FAC"/>
    <w:rPr>
      <w:u w:val="single"/>
      <w:lang w:eastAsia="en-AU"/>
    </w:rPr>
  </w:style>
  <w:style w:type="character" w:styleId="MyBoldItalicsUnderline" w:customStyle="1">
    <w:name w:val="MyBoldItalicsUnderline"/>
    <w:uiPriority w:val="1"/>
    <w:semiHidden/>
    <w:rsid w:val="00F62FAC"/>
    <w:rPr>
      <w:b/>
      <w:i/>
      <w:u w:val="single"/>
    </w:rPr>
  </w:style>
  <w:style w:type="character" w:styleId="MyBoldUnderline" w:customStyle="1">
    <w:name w:val="MyBoldUnderline"/>
    <w:uiPriority w:val="1"/>
    <w:semiHidden/>
    <w:rsid w:val="00F62FAC"/>
    <w:rPr>
      <w:b/>
      <w:u w:val="single"/>
    </w:rPr>
  </w:style>
  <w:style w:type="character" w:styleId="MyItalicsUnderline" w:customStyle="1">
    <w:name w:val="MyItalicsUnderline"/>
    <w:uiPriority w:val="1"/>
    <w:semiHidden/>
    <w:rsid w:val="00F62FAC"/>
    <w:rPr>
      <w:i/>
      <w:u w:val="single"/>
    </w:rPr>
  </w:style>
  <w:style w:type="paragraph" w:styleId="SmallBodyText" w:customStyle="1">
    <w:name w:val="Small Body Text"/>
    <w:basedOn w:val="xDisclaimerText"/>
    <w:rsid w:val="00C255C2"/>
    <w:pPr>
      <w:spacing w:before="40" w:after="40" w:line="160" w:lineRule="atLeast"/>
      <w:ind w:right="340"/>
    </w:pPr>
    <w:rPr>
      <w:spacing w:val="2"/>
    </w:rPr>
  </w:style>
  <w:style w:type="paragraph" w:styleId="SmallBullet" w:customStyle="1">
    <w:name w:val="Small Bullet"/>
    <w:basedOn w:val="SmallBodyText"/>
    <w:rsid w:val="00D14E24"/>
    <w:pPr>
      <w:numPr>
        <w:numId w:val="29"/>
      </w:numPr>
    </w:pPr>
  </w:style>
  <w:style w:type="paragraph" w:styleId="SmallHeading" w:customStyle="1">
    <w:name w:val="Small Heading"/>
    <w:basedOn w:val="xDisclaimerHeading"/>
    <w:next w:val="SmallBodyText"/>
    <w:rsid w:val="00C255C2"/>
    <w:pPr>
      <w:spacing w:before="60" w:after="0" w:line="160" w:lineRule="atLeast"/>
      <w:ind w:right="3119"/>
    </w:pPr>
    <w:rPr>
      <w:sz w:val="12"/>
    </w:rPr>
  </w:style>
  <w:style w:type="paragraph" w:styleId="xWeb" w:customStyle="1">
    <w:name w:val="xWeb"/>
    <w:basedOn w:val="Normal"/>
    <w:rsid w:val="00967C82"/>
    <w:pPr>
      <w:spacing w:line="240" w:lineRule="auto"/>
    </w:pPr>
    <w:rPr>
      <w:b/>
      <w:color w:val="00A9B2"/>
      <w:spacing w:val="-4"/>
      <w:sz w:val="25"/>
      <w:szCs w:val="42"/>
    </w:rPr>
  </w:style>
  <w:style w:type="table" w:styleId="DELWPTableNormal" w:customStyle="1">
    <w:name w:val="DELWP Table Normal"/>
    <w:basedOn w:val="TableNormal"/>
    <w:uiPriority w:val="99"/>
    <w:rsid w:val="00C2477D"/>
    <w:pPr>
      <w:spacing w:line="240" w:lineRule="auto"/>
    </w:pPr>
    <w:tblPr/>
  </w:style>
  <w:style w:type="paragraph" w:styleId="xAccessibilityText" w:customStyle="1">
    <w:name w:val="xAccessibility Text"/>
    <w:basedOn w:val="Normal"/>
    <w:semiHidden/>
    <w:qFormat/>
    <w:rsid w:val="00E97294"/>
    <w:pPr>
      <w:spacing w:line="276" w:lineRule="exact"/>
    </w:pPr>
    <w:rPr>
      <w:sz w:val="24"/>
    </w:rPr>
  </w:style>
  <w:style w:type="paragraph" w:styleId="xAccessibilityHeading" w:customStyle="1">
    <w:name w:val="xAccessibility Heading"/>
    <w:basedOn w:val="Normal"/>
    <w:semiHidden/>
    <w:qFormat/>
    <w:rsid w:val="00E97294"/>
    <w:pPr>
      <w:spacing w:line="300" w:lineRule="exact"/>
    </w:pPr>
    <w:rPr>
      <w:b/>
      <w:sz w:val="22"/>
    </w:rPr>
  </w:style>
  <w:style w:type="paragraph" w:styleId="FooterEvenPageNumber" w:customStyle="1">
    <w:name w:val="Footer Even Page Number"/>
    <w:basedOn w:val="FooterEven"/>
    <w:semiHidden/>
    <w:rsid w:val="001748A0"/>
    <w:pPr>
      <w:framePr w:wrap="around" w:hAnchor="margin" w:vAnchor="page" w:yAlign="bottom"/>
    </w:pPr>
    <w:rPr>
      <w:b/>
      <w:color w:val="00B2A9" w:themeColor="accent1"/>
    </w:rPr>
  </w:style>
  <w:style w:type="character" w:styleId="HiddenText" w:customStyle="1">
    <w:name w:val="Hidden Text"/>
    <w:basedOn w:val="DefaultParagraphFont"/>
    <w:uiPriority w:val="1"/>
    <w:rsid w:val="007362BC"/>
    <w:rPr>
      <w:vanish/>
      <w:color w:val="FF0000"/>
      <w:sz w:val="16"/>
      <w:u w:val="dotted"/>
    </w:rPr>
  </w:style>
  <w:style w:type="character" w:styleId="Heading1Char" w:customStyle="1">
    <w:name w:val="Heading 1 Char"/>
    <w:basedOn w:val="DefaultParagraphFont"/>
    <w:link w:val="Heading1"/>
    <w:rsid w:val="00A209C4"/>
    <w:rPr>
      <w:b/>
      <w:bCs/>
      <w:color w:val="00B2A9" w:themeColor="text2"/>
      <w:kern w:val="32"/>
      <w:sz w:val="40"/>
      <w:szCs w:val="32"/>
    </w:rPr>
  </w:style>
  <w:style w:type="character" w:styleId="Heading2Char" w:customStyle="1">
    <w:name w:val="Heading 2 Char"/>
    <w:basedOn w:val="DefaultParagraphFont"/>
    <w:link w:val="Heading2"/>
    <w:rsid w:val="00CA575D"/>
    <w:rPr>
      <w:b/>
      <w:bCs/>
      <w:iCs/>
      <w:color w:val="002060"/>
      <w:kern w:val="20"/>
      <w:sz w:val="22"/>
      <w:szCs w:val="28"/>
    </w:rPr>
  </w:style>
  <w:style w:type="character" w:styleId="Heading3Char" w:customStyle="1">
    <w:name w:val="Heading 3 Char"/>
    <w:basedOn w:val="DefaultParagraphFont"/>
    <w:link w:val="Heading3"/>
    <w:rsid w:val="001306D2"/>
    <w:rPr>
      <w:b/>
      <w:color w:val="494847"/>
    </w:rPr>
  </w:style>
  <w:style w:type="character" w:styleId="UnresolvedMention">
    <w:name w:val="Unresolved Mention"/>
    <w:basedOn w:val="DefaultParagraphFont"/>
    <w:uiPriority w:val="99"/>
    <w:semiHidden/>
    <w:unhideWhenUsed/>
    <w:rsid w:val="0018502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42445137">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image" Target="media/image5.png" Id="rId26" /><Relationship Type="http://schemas.openxmlformats.org/officeDocument/2006/relationships/fontTable" Target="fontTable.xml" Id="rId39" /><Relationship Type="http://schemas.openxmlformats.org/officeDocument/2006/relationships/hyperlink" Target="https://images.maps.vic.gov.au/iws" TargetMode="External" Id="rId21" /><Relationship Type="http://schemas.openxmlformats.org/officeDocument/2006/relationships/customXml" Target="../customXml/item7.xml" Id="rId7"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image" Target="media/image4.PNG" Id="rId25" /><Relationship Type="http://schemas.openxmlformats.org/officeDocument/2006/relationships/hyperlink" Target="http://www.delwp.vic.gov.au" TargetMode="External" Id="rId38"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hyperlink" Target="https://images.maps.vic.gov.au/iws" TargetMode="External" Id="rId20" /><Relationship Type="http://schemas.openxmlformats.org/officeDocument/2006/relationships/hyperlink" Target="mailto:GIS.helpdesk@delwp.vic.gov.au" TargetMode="External" Id="rId29"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webSettings" Target="webSettings.xml" Id="rId11" /><Relationship Type="http://schemas.openxmlformats.org/officeDocument/2006/relationships/hyperlink" Target="mailto:GIS.Helpdesk@deeca.vic.gov.au" TargetMode="External" Id="rId24" /><Relationship Type="http://schemas.openxmlformats.org/officeDocument/2006/relationships/hyperlink" Target="http://www.relayservice.com.au" TargetMode="External" Id="rId37" /><Relationship Type="http://schemas.openxmlformats.org/officeDocument/2006/relationships/theme" Target="theme/theme1.xml" Id="rId40"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hyperlink" Target="https://delwp.service-now.com/esc?id=sc_cat_item&amp;sys_id=e5028ef74f31b20003c39a701310c783" TargetMode="External" Id="rId23" /><Relationship Type="http://schemas.openxmlformats.org/officeDocument/2006/relationships/hyperlink" Target="http://images.land.vic.gov.au/iwsadmin/" TargetMode="External" Id="rId28" /><Relationship Type="http://schemas.openxmlformats.org/officeDocument/2006/relationships/hyperlink" Target="mailto:customer.service@delwp.vic.gov.au" TargetMode="External" Id="rId36"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hyperlink" Target="http://services.land.vic.gov.au/MyProfile/forgotPassword.html?method=edit" TargetMode="External" Id="rId31" /><Relationship Type="http://schemas.openxmlformats.org/officeDocument/2006/relationships/customXml" Target="../customXml/item4.xml" Id="rId4" /><Relationship Type="http://schemas.openxmlformats.org/officeDocument/2006/relationships/styles" Target="styles.xml" Id="rId9" /><Relationship Type="http://schemas.openxmlformats.org/officeDocument/2006/relationships/header" Target="header1.xml" Id="rId14" /><Relationship Type="http://schemas.openxmlformats.org/officeDocument/2006/relationships/image" Target="media/image3.png" Id="rId22" /><Relationship Type="http://schemas.openxmlformats.org/officeDocument/2006/relationships/image" Target="media/image6.PNG" Id="rId27" /><Relationship Type="http://schemas.openxmlformats.org/officeDocument/2006/relationships/hyperlink" Target="https://www2.delwp.vic.gov.au/__data/assets/pdf_file/0028/56953/IWS-4.2f-User-Registration.pdf" TargetMode="External" Id="rId30" /><Relationship Type="http://schemas.openxmlformats.org/officeDocument/2006/relationships/image" Target="media/image7.emf" Id="rId35" /><Relationship Type="http://schemas.openxmlformats.org/officeDocument/2006/relationships/numbering" Target="numbering.xml" Id="rId8" /><Relationship Type="http://schemas.openxmlformats.org/officeDocument/2006/relationships/customXml" Target="../customXml/item3.xml" Id="rId3" /><Relationship Type="http://schemas.openxmlformats.org/officeDocument/2006/relationships/hyperlink" Target="https://delwp.service-now.com/esc?id=sc_cat_item&amp;sys_id=e5028ef74f31b20003c39a701310c783" TargetMode="External" Id="Rafc8d61e216949ac" /><Relationship Type="http://schemas.openxmlformats.org/officeDocument/2006/relationships/hyperlink" Target="https://delwp.service-now.com/esc" TargetMode="External" Id="R387e26f9c13340f9" /><Relationship Type="http://schemas.openxmlformats.org/officeDocument/2006/relationships/hyperlink" Target="mailto:GIS.Helpdesk@deeca.vic.gov.au" TargetMode="External" Id="R4159f0d66f3448d3"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s39\AppData\Roaming\Microsoft\Templates\DELWP%20Fact%20sheet%202pp%20template.dotm" TargetMode="External"/></Relationships>
</file>

<file path=word/theme/theme1.xml><?xml version="1.0" encoding="utf-8"?>
<a:theme xmlns:a="http://schemas.openxmlformats.org/drawingml/2006/main" name="BOP">
  <a:themeElements>
    <a:clrScheme name="DELWP Sub-Brand Offical">
      <a:dk1>
        <a:srgbClr val="363534"/>
      </a:dk1>
      <a:lt1>
        <a:sysClr val="window" lastClr="FFFFFF"/>
      </a:lt1>
      <a:dk2>
        <a:srgbClr val="00B2A9"/>
      </a:dk2>
      <a:lt2>
        <a:srgbClr val="E5F7F6"/>
      </a:lt2>
      <a:accent1>
        <a:srgbClr val="00B2A9"/>
      </a:accent1>
      <a:accent2>
        <a:srgbClr val="66D1CB"/>
      </a:accent2>
      <a:accent3>
        <a:srgbClr val="99E0DD"/>
      </a:accent3>
      <a:accent4>
        <a:srgbClr val="201547"/>
      </a:accent4>
      <a:accent5>
        <a:srgbClr val="4D446C"/>
      </a:accent5>
      <a:accent6>
        <a:srgbClr val="797391"/>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797aeec6-0273-40f2-ab3e-beee73212332" ContentTypeId="0x0101009298E819CE1EBB4F8D2096B3E0F0C291" PreviousValue="false"/>
</file>

<file path=customXml/item2.xml><?xml version="1.0" encoding="utf-8"?>
<ct:contentTypeSchema xmlns:ct="http://schemas.microsoft.com/office/2006/metadata/contentType" xmlns:ma="http://schemas.microsoft.com/office/2006/metadata/properties/metaAttributes" ct:_="" ma:_="" ma:contentTypeName="ECM V2 ICT" ma:contentTypeID="0x0101009298E819CE1EBB4F8D2096B3E0F0C29110002CE94395D99F5041B7044C60EF893DBC" ma:contentTypeVersion="1647" ma:contentTypeDescription="Used in ECM V2 ICT libraries. Documents relation to the ICT related to the function or activities. Including Evaluation and Implementation, Maintenance, Customer Service, Allocation and Licencing, Control and Audi, Security etc." ma:contentTypeScope="" ma:versionID="e274f6b7a060e70b4a01e42191cd4f79">
  <xsd:schema xmlns:xsd="http://www.w3.org/2001/XMLSchema" xmlns:xs="http://www.w3.org/2001/XMLSchema" xmlns:p="http://schemas.microsoft.com/office/2006/metadata/properties" xmlns:ns1="http://schemas.microsoft.com/sharepoint/v3" xmlns:ns2="9fd47c19-1c4a-4d7d-b342-c10cef269344" xmlns:ns3="a5f32de4-e402-4188-b034-e71ca7d22e54" xmlns:ns4="bc3e9053-bf66-40d8-b761-b13dc4a6e639" xmlns:ns5="a39984ea-5eae-4789-a4aa-03ce178dc357" xmlns:ns6="153f2783-1c70-4464-955e-85040a58200f" targetNamespace="http://schemas.microsoft.com/office/2006/metadata/properties" ma:root="true" ma:fieldsID="028b7ff220a96976c629ae1f05f1cc32" ns1:_="" ns2:_="" ns3:_="" ns4:_="" ns5:_="" ns6:_="">
    <xsd:import namespace="http://schemas.microsoft.com/sharepoint/v3"/>
    <xsd:import namespace="9fd47c19-1c4a-4d7d-b342-c10cef269344"/>
    <xsd:import namespace="a5f32de4-e402-4188-b034-e71ca7d22e54"/>
    <xsd:import namespace="bc3e9053-bf66-40d8-b761-b13dc4a6e639"/>
    <xsd:import namespace="a39984ea-5eae-4789-a4aa-03ce178dc357"/>
    <xsd:import namespace="153f2783-1c70-4464-955e-85040a58200f"/>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g91c59fb10974fa1a03160ad8386f0f4" minOccurs="0"/>
                <xsd:element ref="ns4:DLCPolicyLabelClientValue" minOccurs="0"/>
                <xsd:element ref="ns4:DLCPolicyLabelLock" minOccurs="0"/>
                <xsd:element ref="ns5:Services" minOccurs="0"/>
                <xsd:element ref="ns5:MediaServiceMetadata" minOccurs="0"/>
                <xsd:element ref="ns5:MediaServiceFastMetadata" minOccurs="0"/>
                <xsd:element ref="ns5:MediaServiceAutoKeyPoints" minOccurs="0"/>
                <xsd:element ref="ns5:MediaServiceKeyPoints" minOccurs="0"/>
                <xsd:element ref="ns1:_dlc_Exempt" minOccurs="0"/>
                <xsd:element ref="ns4:DLCPolicyLabelValue" minOccurs="0"/>
                <xsd:element ref="ns6:SharedWithUsers" minOccurs="0"/>
                <xsd:element ref="ns6:SharedWithDetails" minOccurs="0"/>
                <xsd:element ref="ns5:MediaServiceAutoTags" minOccurs="0"/>
                <xsd:element ref="ns5:MediaServiceGenerationTime" minOccurs="0"/>
                <xsd:element ref="ns5:MediaServiceEventHashCode" minOccurs="0"/>
                <xsd:element ref="ns5:MediaServiceDateTaken" minOccurs="0"/>
                <xsd:element ref="ns5:MediaLengthInSeconds" minOccurs="0"/>
                <xsd:element ref="ns2:k6daa996376746bfa51e68541eac5be4"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8"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g91c59fb10974fa1a03160ad8386f0f4" ma:index="19"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k6daa996376746bfa51e68541eac5be4" ma:index="38" ma:taxonomy="true" ma:internalName="k6daa996376746bfa51e68541eac5be4" ma:taxonomyFieldName="Records_x0020_Class_x0020_ICT" ma:displayName="Classification" ma:default="" ma:fieldId="{46daa996-3767-46bf-a51e-68541eac5be4}" ma:sspId="797aeec6-0273-40f2-ab3e-beee73212332" ma:termSetId="4258747f-0974-48f0-ac10-46f208a52cd4" ma:anchorId="dbbda0e4-89c0-42b0-bdfe-941687e35d81"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c3e9053-bf66-40d8-b761-b13dc4a6e639" elementFormDefault="qualified">
    <xsd:import namespace="http://schemas.microsoft.com/office/2006/documentManagement/types"/>
    <xsd:import namespace="http://schemas.microsoft.com/office/infopath/2007/PartnerControls"/>
    <xsd:element name="DLCPolicyLabelClientValue" ma:index="21"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2"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9"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9984ea-5eae-4789-a4aa-03ce178dc357" elementFormDefault="qualified">
    <xsd:import namespace="http://schemas.microsoft.com/office/2006/documentManagement/types"/>
    <xsd:import namespace="http://schemas.microsoft.com/office/infopath/2007/PartnerControls"/>
    <xsd:element name="Services" ma:index="23" nillable="true" ma:displayName="Services" ma:format="RadioButtons" ma:internalName="Services">
      <xsd:simpleType>
        <xsd:restriction base="dms:Choice">
          <xsd:enumeration value="DataShare"/>
          <xsd:enumeration value="Desktop GIS"/>
          <xsd:enumeration value="Identity Management System (idam)"/>
          <xsd:enumeration value="MapShare"/>
          <xsd:enumeration value="MyESRI"/>
          <xsd:enumeration value="Maps and Data as a Service (MDaaS)"/>
          <xsd:enumeration value="Metadata Platform (MDP)"/>
          <xsd:enumeration value="Other"/>
          <xsd:enumeration value="Raster Data Platform (MDP)"/>
          <xsd:enumeration value="Vector Data Platform"/>
          <xsd:enumeration value="TEMP"/>
          <xsd:enumeration value="FME Licensing"/>
        </xsd:restriction>
      </xsd:simpleType>
    </xsd:element>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AutoTags" ma:index="32" nillable="true" ma:displayName="Tags" ma:internalName="MediaServiceAutoTags"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DateTaken" ma:index="35" nillable="true" ma:displayName="MediaServiceDateTaken" ma:hidden="true" ma:internalName="MediaServiceDateTaken" ma:readOnly="true">
      <xsd:simpleType>
        <xsd:restriction base="dms:Text"/>
      </xsd:simpleType>
    </xsd:element>
    <xsd:element name="MediaLengthInSeconds" ma:index="36" nillable="true" ma:displayName="MediaLengthInSeconds" ma:hidden="true" ma:internalName="MediaLengthInSeconds" ma:readOnly="true">
      <xsd:simpleType>
        <xsd:restriction base="dms:Unknow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3f2783-1c70-4464-955e-85040a58200f"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p:Policy xmlns:p="office.server.policy" id="" local="true">
  <p:Name>ECM V2 ICT</p:Name>
  <p:Description>Enable Version label</p:Description>
  <p:Statement/>
  <p:PolicyItems>
    <p:PolicyItem featureId="Microsoft.Office.RecordsManagement.PolicyFeatures.PolicyLabel" staticId="0x0101009298E819CE1EBB4F8D2096B3E0F0C2911000CEE4BEB2A858664F9ACDB2FBA9DDCBC0|-1306371497" UniqueId="cb145d88-6f26-4bcf-a431-076aea0afb94">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_dlc_DocId xmlns="a5f32de4-e402-4188-b034-e71ca7d22e54">DOCID4-78617184-519</_dlc_DocId>
    <_dlc_DocIdPersistId xmlns="a5f32de4-e402-4188-b034-e71ca7d22e54"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Url xmlns="a5f32de4-e402-4188-b034-e71ca7d22e54">
      <Url>https://delwpvicgovau.sharepoint.com/sites/ecm_4/_layouts/15/DocIdRedir.aspx?ID=DOCID4-78617184-519</Url>
      <Description>DOCID4-78617184-519</Description>
    </_dlc_DocIdUrl>
    <TaxCatchAll xmlns="9fd47c19-1c4a-4d7d-b342-c10cef269344">
      <Value>103</Value>
      <Value>3</Value>
      <Value>2</Value>
      <Value>87</Value>
    </TaxCatchAll>
    <Services xmlns="a39984ea-5eae-4789-a4aa-03ce178dc357" xsi:nil="true"/>
    <DLCPolicyLabelClientValue xmlns="bc3e9053-bf66-40d8-b761-b13dc4a6e639">Version {_UIVersionString}</DLCPolicyLabelClientValue>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Fact Sheet</TermName>
          <TermId xmlns="http://schemas.microsoft.com/office/infopath/2007/PartnerControls">78eeb638-8bb6-40d9-be4e-2f9912d6247b</TermId>
        </TermInfo>
      </Terms>
    </b9b43b809ea4445880dbf70bb9849525>
    <g91c59fb10974fa1a03160ad8386f0f4 xmlns="9fd47c19-1c4a-4d7d-b342-c10cef269344">
      <Terms xmlns="http://schemas.microsoft.com/office/infopath/2007/PartnerControls"/>
    </g91c59fb10974fa1a03160ad8386f0f4>
    <DLCPolicyLabelLock xmlns="bc3e9053-bf66-40d8-b761-b13dc4a6e639" xsi:nil="true"/>
    <k6daa996376746bfa51e68541eac5be4 xmlns="9fd47c19-1c4a-4d7d-b342-c10cef269344">
      <Terms xmlns="http://schemas.microsoft.com/office/infopath/2007/PartnerControls">
        <TermInfo xmlns="http://schemas.microsoft.com/office/infopath/2007/PartnerControls">
          <TermName xmlns="http://schemas.microsoft.com/office/infopath/2007/PartnerControls">Customer Service</TermName>
          <TermId xmlns="http://schemas.microsoft.com/office/infopath/2007/PartnerControls">efe1dd61-20d6-4195-bd0e-4f8e06dedb52</TermId>
        </TermInfo>
      </Terms>
    </k6daa996376746bfa51e68541eac5be4>
    <DLCPolicyLabelValue xmlns="bc3e9053-bf66-40d8-b761-b13dc4a6e639">Version 0.15</DLCPolicyLabelValue>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2F2834-1B52-4C9A-A045-05EEB5D67BDF}">
  <ds:schemaRefs>
    <ds:schemaRef ds:uri="Microsoft.SharePoint.Taxonomy.ContentTypeSync"/>
  </ds:schemaRefs>
</ds:datastoreItem>
</file>

<file path=customXml/itemProps2.xml><?xml version="1.0" encoding="utf-8"?>
<ds:datastoreItem xmlns:ds="http://schemas.openxmlformats.org/officeDocument/2006/customXml" ds:itemID="{D2B6185F-73E8-4BF1-BF05-1E88FA066128}"/>
</file>

<file path=customXml/itemProps3.xml><?xml version="1.0" encoding="utf-8"?>
<ds:datastoreItem xmlns:ds="http://schemas.openxmlformats.org/officeDocument/2006/customXml" ds:itemID="{6BACA7D8-9CAA-4C65-A13F-244528014086}">
  <ds:schemaRefs>
    <ds:schemaRef ds:uri="office.server.policy"/>
  </ds:schemaRefs>
</ds:datastoreItem>
</file>

<file path=customXml/itemProps4.xml><?xml version="1.0" encoding="utf-8"?>
<ds:datastoreItem xmlns:ds="http://schemas.openxmlformats.org/officeDocument/2006/customXml" ds:itemID="{C8DB2ACD-67BA-43C6-BAF4-C1D37BCC7E6C}">
  <ds:schemaRefs>
    <ds:schemaRef ds:uri="http://schemas.openxmlformats.org/officeDocument/2006/bibliography"/>
  </ds:schemaRefs>
</ds:datastoreItem>
</file>

<file path=customXml/itemProps5.xml><?xml version="1.0" encoding="utf-8"?>
<ds:datastoreItem xmlns:ds="http://schemas.openxmlformats.org/officeDocument/2006/customXml" ds:itemID="{7485D6CC-A659-4125-AFA9-07AFD0AA6455}">
  <ds:schemaRefs>
    <ds:schemaRef ds:uri="http://schemas.microsoft.com/office/2006/metadata/properties"/>
    <ds:schemaRef ds:uri="http://schemas.microsoft.com/office/infopath/2007/PartnerControls"/>
    <ds:schemaRef ds:uri="9fd47c19-1c4a-4d7d-b342-c10cef269344"/>
    <ds:schemaRef ds:uri="a5f32de4-e402-4188-b034-e71ca7d22e54"/>
    <ds:schemaRef ds:uri="a39984ea-5eae-4789-a4aa-03ce178dc357"/>
    <ds:schemaRef ds:uri="bc3e9053-bf66-40d8-b761-b13dc4a6e639"/>
  </ds:schemaRefs>
</ds:datastoreItem>
</file>

<file path=customXml/itemProps6.xml><?xml version="1.0" encoding="utf-8"?>
<ds:datastoreItem xmlns:ds="http://schemas.openxmlformats.org/officeDocument/2006/customXml" ds:itemID="{214C65ED-9503-4807-B03C-00B3C1B61584}">
  <ds:schemaRefs>
    <ds:schemaRef ds:uri="http://schemas.microsoft.com/sharepoint/events"/>
  </ds:schemaRefs>
</ds:datastoreItem>
</file>

<file path=customXml/itemProps7.xml><?xml version="1.0" encoding="utf-8"?>
<ds:datastoreItem xmlns:ds="http://schemas.openxmlformats.org/officeDocument/2006/customXml" ds:itemID="{643BD54E-CF31-4CA6-BE61-92F5606E7D1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DELWP Fact sheet 2pp template.dotm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Using Image Web Server Viewer</dc:title>
  <dc:subject/>
  <dc:creator>Jake Allen</dc:creator>
  <cp:keywords/>
  <dc:description/>
  <cp:lastModifiedBy>Anthony Draga (DEECA)</cp:lastModifiedBy>
  <cp:revision>34</cp:revision>
  <cp:lastPrinted>2017-10-22T12:41:00Z</cp:lastPrinted>
  <dcterms:created xsi:type="dcterms:W3CDTF">2020-01-26T07:47:00Z</dcterms:created>
  <dcterms:modified xsi:type="dcterms:W3CDTF">2026-10-01T22:29:22Z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y fmtid="{D5CDD505-2E9C-101B-9397-08002B2CF9AE}" pid="18" name="Section">
    <vt:lpwstr>8;#Data Services|39ae16d2-c86b-4abc-abfd-45d1cfe8ed91</vt:lpwstr>
  </property>
  <property fmtid="{D5CDD505-2E9C-101B-9397-08002B2CF9AE}" pid="19" name="Order">
    <vt:r8>52800</vt:r8>
  </property>
  <property fmtid="{D5CDD505-2E9C-101B-9397-08002B2CF9AE}" pid="20" name="Agency">
    <vt:lpwstr>1;#Department of Environment, Land, Water and Planning|607a3f87-1228-4cd9-82a5-076aa8776274</vt:lpwstr>
  </property>
  <property fmtid="{D5CDD505-2E9C-101B-9397-08002B2CF9AE}" pid="21" name="Sub-Section">
    <vt:lpwstr/>
  </property>
  <property fmtid="{D5CDD505-2E9C-101B-9397-08002B2CF9AE}" pid="22" name="Branch">
    <vt:lpwstr>9;#ICT Delivery|39c43e7b-1891-4972-b83d-63d93da1e734</vt:lpwstr>
  </property>
  <property fmtid="{D5CDD505-2E9C-101B-9397-08002B2CF9AE}" pid="23" name="o85941e134754762b9719660a258a6e6">
    <vt:lpwstr/>
  </property>
  <property fmtid="{D5CDD505-2E9C-101B-9397-08002B2CF9AE}" pid="24" name="xd_ProgID">
    <vt:lpwstr/>
  </property>
  <property fmtid="{D5CDD505-2E9C-101B-9397-08002B2CF9AE}" pid="25" name="ContentTypeId">
    <vt:lpwstr>0x0101009298E819CE1EBB4F8D2096B3E0F0C29110002CE94395D99F5041B7044C60EF893DBC</vt:lpwstr>
  </property>
  <property fmtid="{D5CDD505-2E9C-101B-9397-08002B2CF9AE}" pid="26" name="Copyright Licence Name">
    <vt:lpwstr/>
  </property>
  <property fmtid="{D5CDD505-2E9C-101B-9397-08002B2CF9AE}" pid="27" name="ComplianceAssetId">
    <vt:lpwstr/>
  </property>
  <property fmtid="{D5CDD505-2E9C-101B-9397-08002B2CF9AE}" pid="28" name="TemplateUrl">
    <vt:lpwstr/>
  </property>
  <property fmtid="{D5CDD505-2E9C-101B-9397-08002B2CF9AE}" pid="29" name="Reference Number">
    <vt:lpwstr/>
  </property>
  <property fmtid="{D5CDD505-2E9C-101B-9397-08002B2CF9AE}" pid="30" name="Location Value">
    <vt:lpwstr/>
  </property>
  <property fmtid="{D5CDD505-2E9C-101B-9397-08002B2CF9AE}" pid="31" name="_dlc_DocIdItemGuid">
    <vt:lpwstr>d1bcbefb-1846-4bda-a80c-8571fbd39001</vt:lpwstr>
  </property>
  <property fmtid="{D5CDD505-2E9C-101B-9397-08002B2CF9AE}" pid="32" name="df723ab3fe1c4eb7a0b151674e7ac40d">
    <vt:lpwstr/>
  </property>
  <property fmtid="{D5CDD505-2E9C-101B-9397-08002B2CF9AE}" pid="33" name="Division">
    <vt:lpwstr>6;#Information Services|30448c83-753c-4662-9f56-9cde52d6c172</vt:lpwstr>
  </property>
  <property fmtid="{D5CDD505-2E9C-101B-9397-08002B2CF9AE}" pid="34" name="Location Type">
    <vt:lpwstr/>
  </property>
  <property fmtid="{D5CDD505-2E9C-101B-9397-08002B2CF9AE}" pid="35" name="Group1">
    <vt:lpwstr>5;#Corporate Services|583021de-5b88-4fc0-9d26-f0e13a42b826</vt:lpwstr>
  </property>
  <property fmtid="{D5CDD505-2E9C-101B-9397-08002B2CF9AE}" pid="36" name="Dissemination Limiting Marker">
    <vt:lpwstr>2;#FOUO|955eb6fc-b35a-4808-8aa5-31e514fa3f26</vt:lpwstr>
  </property>
  <property fmtid="{D5CDD505-2E9C-101B-9397-08002B2CF9AE}" pid="37" name="Security Classification">
    <vt:lpwstr>3;#Unclassified|7fa379f4-4aba-4692-ab80-7d39d3a23cf4</vt:lpwstr>
  </property>
  <property fmtid="{D5CDD505-2E9C-101B-9397-08002B2CF9AE}" pid="38" name="Originating Author">
    <vt:lpwstr/>
  </property>
  <property fmtid="{D5CDD505-2E9C-101B-9397-08002B2CF9AE}" pid="39" name="o2e611f6ba3e4c8f9a895dfb7980639e">
    <vt:lpwstr/>
  </property>
  <property fmtid="{D5CDD505-2E9C-101B-9397-08002B2CF9AE}" pid="40" name="ld508a88e6264ce89693af80a72862cb">
    <vt:lpwstr/>
  </property>
  <property fmtid="{D5CDD505-2E9C-101B-9397-08002B2CF9AE}" pid="41" name="Event Name">
    <vt:lpwstr/>
  </property>
  <property fmtid="{D5CDD505-2E9C-101B-9397-08002B2CF9AE}" pid="42" name="wic_System_Copyright">
    <vt:lpwstr/>
  </property>
  <property fmtid="{D5CDD505-2E9C-101B-9397-08002B2CF9AE}" pid="43" name="Reference Type">
    <vt:lpwstr/>
  </property>
  <property fmtid="{D5CDD505-2E9C-101B-9397-08002B2CF9AE}" pid="44" name="Copyright License Type">
    <vt:lpwstr/>
  </property>
  <property fmtid="{D5CDD505-2E9C-101B-9397-08002B2CF9AE}" pid="45" name="ece32f50ba964e1fbf627a9d83fe6c01">
    <vt:lpwstr>Department of Environment, Land, Water and Planning|607a3f87-1228-4cd9-82a5-076aa8776274</vt:lpwstr>
  </property>
  <property fmtid="{D5CDD505-2E9C-101B-9397-08002B2CF9AE}" pid="46" name="RoutingRuleDescription">
    <vt:lpwstr>User guide for searching for IWS images through IWS Viewer on a browser</vt:lpwstr>
  </property>
  <property fmtid="{D5CDD505-2E9C-101B-9397-08002B2CF9AE}" pid="47" name="k1bd994a94c2413797db3bab8f123f6f">
    <vt:lpwstr>Data Services|39ae16d2-c86b-4abc-abfd-45d1cfe8ed91</vt:lpwstr>
  </property>
  <property fmtid="{D5CDD505-2E9C-101B-9397-08002B2CF9AE}" pid="48" name="mfe9accc5a0b4653a7b513b67ffd122d">
    <vt:lpwstr>ICT Delivery|39c43e7b-1891-4972-b83d-63d93da1e734</vt:lpwstr>
  </property>
  <property fmtid="{D5CDD505-2E9C-101B-9397-08002B2CF9AE}" pid="49" name="n771d69a070c4babbf278c67c8a2b859">
    <vt:lpwstr>Information Services|30448c83-753c-4662-9f56-9cde52d6c172</vt:lpwstr>
  </property>
  <property fmtid="{D5CDD505-2E9C-101B-9397-08002B2CF9AE}" pid="50" name="Language">
    <vt:lpwstr>English</vt:lpwstr>
  </property>
  <property fmtid="{D5CDD505-2E9C-101B-9397-08002B2CF9AE}" pid="51" name="URL">
    <vt:lpwstr>, </vt:lpwstr>
  </property>
  <property fmtid="{D5CDD505-2E9C-101B-9397-08002B2CF9AE}" pid="52" name="ic50d0a05a8e4d9791dac67f8a1e716c">
    <vt:lpwstr>Corporate Services|583021de-5b88-4fc0-9d26-f0e13a42b826</vt:lpwstr>
  </property>
  <property fmtid="{D5CDD505-2E9C-101B-9397-08002B2CF9AE}" pid="53" name="Record Purpose">
    <vt:lpwstr/>
  </property>
  <property fmtid="{D5CDD505-2E9C-101B-9397-08002B2CF9AE}" pid="54" name="Records Class ICT">
    <vt:lpwstr>87;#Customer Service|efe1dd61-20d6-4195-bd0e-4f8e06dedb52</vt:lpwstr>
  </property>
  <property fmtid="{D5CDD505-2E9C-101B-9397-08002B2CF9AE}" pid="55" name="Department Document Type">
    <vt:lpwstr>103;#Fact Sheet|78eeb638-8bb6-40d9-be4e-2f9912d6247b</vt:lpwstr>
  </property>
  <property fmtid="{D5CDD505-2E9C-101B-9397-08002B2CF9AE}" pid="56" name="MSIP_Label_4257e2ab-f512-40e2-9c9a-c64247360765_Enabled">
    <vt:lpwstr>true</vt:lpwstr>
  </property>
  <property fmtid="{D5CDD505-2E9C-101B-9397-08002B2CF9AE}" pid="57" name="MSIP_Label_4257e2ab-f512-40e2-9c9a-c64247360765_SetDate">
    <vt:lpwstr>2023-03-08T06:15:45Z</vt:lpwstr>
  </property>
  <property fmtid="{D5CDD505-2E9C-101B-9397-08002B2CF9AE}" pid="58" name="MSIP_Label_4257e2ab-f512-40e2-9c9a-c64247360765_Method">
    <vt:lpwstr>Privileged</vt:lpwstr>
  </property>
  <property fmtid="{D5CDD505-2E9C-101B-9397-08002B2CF9AE}" pid="59" name="MSIP_Label_4257e2ab-f512-40e2-9c9a-c64247360765_Name">
    <vt:lpwstr>OFFICIAL</vt:lpwstr>
  </property>
  <property fmtid="{D5CDD505-2E9C-101B-9397-08002B2CF9AE}" pid="60" name="MSIP_Label_4257e2ab-f512-40e2-9c9a-c64247360765_SiteId">
    <vt:lpwstr>e8bdd6f7-fc18-4e48-a554-7f547927223b</vt:lpwstr>
  </property>
  <property fmtid="{D5CDD505-2E9C-101B-9397-08002B2CF9AE}" pid="61" name="MSIP_Label_4257e2ab-f512-40e2-9c9a-c64247360765_ActionId">
    <vt:lpwstr>89953fe3-da7e-4933-9655-5f5fe74c3f43</vt:lpwstr>
  </property>
  <property fmtid="{D5CDD505-2E9C-101B-9397-08002B2CF9AE}" pid="62" name="MSIP_Label_4257e2ab-f512-40e2-9c9a-c64247360765_ContentBits">
    <vt:lpwstr>2</vt:lpwstr>
  </property>
  <property fmtid="{D5CDD505-2E9C-101B-9397-08002B2CF9AE}" pid="63" name="Records_x0020_Class_x0020_ICT">
    <vt:lpwstr>87;#Customer Service|efe1dd61-20d6-4195-bd0e-4f8e06dedb52</vt:lpwstr>
  </property>
  <property fmtid="{D5CDD505-2E9C-101B-9397-08002B2CF9AE}" pid="64" name="Security_x0020_Classification">
    <vt:lpwstr>3;#Unclassified|7fa379f4-4aba-4692-ab80-7d39d3a23cf4</vt:lpwstr>
  </property>
  <property fmtid="{D5CDD505-2E9C-101B-9397-08002B2CF9AE}" pid="65" name="Department_x0020_Document_x0020_Type">
    <vt:lpwstr>103;#Fact Sheet|78eeb638-8bb6-40d9-be4e-2f9912d6247b</vt:lpwstr>
  </property>
  <property fmtid="{D5CDD505-2E9C-101B-9397-08002B2CF9AE}" pid="66" name="Record_x0020_Purpose">
    <vt:lpwstr/>
  </property>
  <property fmtid="{D5CDD505-2E9C-101B-9397-08002B2CF9AE}" pid="67" name="Dissemination_x0020_Limiting_x0020_Marker">
    <vt:lpwstr>2;#FOUO|955eb6fc-b35a-4808-8aa5-31e514fa3f26</vt:lpwstr>
  </property>
  <property fmtid="{D5CDD505-2E9C-101B-9397-08002B2CF9AE}" pid="68" name="docLang">
    <vt:lpwstr>en</vt:lpwstr>
  </property>
</Properties>
</file>