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theme/theme1.xml" ContentType="application/vnd.openxmlformats-officedocument.theme+xml"/>
  <Override PartName="/word/glossary/settings.xml" ContentType="application/vnd.openxmlformats-officedocument.wordprocessingml.settings+xml"/>
  <Override PartName="/word/settings.xml" ContentType="application/vnd.openxmlformats-officedocument.wordprocessingml.settings+xml"/>
  <Override PartName="/word/glossary/document.xml" ContentType="application/vnd.openxmlformats-officedocument.wordprocessingml.document.glossary+xml"/>
  <Override PartName="/customXml/itemProps4.xml" ContentType="application/vnd.openxmlformats-officedocument.customXml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customXml/itemProps5.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72B3EE" w14:textId="77777777" w:rsidR="00D73B6C" w:rsidRDefault="00D73B6C"/>
    <w:tbl>
      <w:tblPr>
        <w:tblStyle w:val="TableAsPlaceholder"/>
        <w:tblpPr w:leftFromText="181" w:rightFromText="181" w:vertAnchor="page" w:horzAnchor="margin" w:tblpXSpec="right" w:tblpY="681"/>
        <w:tblOverlap w:val="never"/>
        <w:tblW w:w="7369" w:type="dxa"/>
        <w:tblLayout w:type="fixed"/>
        <w:tblLook w:val="0600" w:firstRow="0" w:lastRow="0" w:firstColumn="0" w:lastColumn="0" w:noHBand="1" w:noVBand="1"/>
      </w:tblPr>
      <w:tblGrid>
        <w:gridCol w:w="7369"/>
      </w:tblGrid>
      <w:tr w:rsidR="00D73B6C" w14:paraId="6AFD0E5F" w14:textId="77777777" w:rsidTr="004D09B3">
        <w:trPr>
          <w:trHeight w:hRule="exact" w:val="2948"/>
        </w:trPr>
        <w:tc>
          <w:tcPr>
            <w:tcW w:w="7369" w:type="dxa"/>
            <w:vAlign w:val="center"/>
          </w:tcPr>
          <w:sdt>
            <w:sdtPr>
              <w:rPr>
                <w:b w:val="0"/>
                <w:iCs/>
                <w:spacing w:val="0"/>
                <w:sz w:val="32"/>
                <w:szCs w:val="24"/>
              </w:rPr>
              <w:alias w:val="CoverTitle"/>
              <w:tag w:val="CoverTitle"/>
              <w:id w:val="360867710"/>
              <w:lock w:val="sdtContentLocked"/>
              <w:placeholder>
                <w:docPart w:val="0E7AA15F320F47AEBF4082C6AA6C4C97"/>
              </w:placeholder>
            </w:sdtPr>
            <w:sdtEndPr/>
            <w:sdtContent>
              <w:p w14:paraId="146D97F7" w14:textId="77777777" w:rsidR="00980E8C" w:rsidRDefault="00980E8C" w:rsidP="00980E8C">
                <w:pPr>
                  <w:pStyle w:val="Title"/>
                </w:pPr>
                <w:r>
                  <w:t xml:space="preserve">Aboriginal Cultural Safety Framework </w:t>
                </w:r>
              </w:p>
              <w:p w14:paraId="4B6BA4CA" w14:textId="77777777" w:rsidR="00980E8C" w:rsidRDefault="00980E8C" w:rsidP="00980E8C">
                <w:pPr>
                  <w:pStyle w:val="Subtitle"/>
                </w:pPr>
                <w:bookmarkStart w:id="0" w:name="myBookmark"/>
                <w:bookmarkEnd w:id="0"/>
              </w:p>
              <w:p w14:paraId="7B9DACDA" w14:textId="77777777" w:rsidR="00512DFB" w:rsidRPr="00CB1FB7" w:rsidRDefault="00F25873" w:rsidP="00CD4964">
                <w:pPr>
                  <w:pStyle w:val="Subtitle"/>
                </w:pPr>
              </w:p>
            </w:sdtContent>
          </w:sdt>
        </w:tc>
      </w:tr>
    </w:tbl>
    <w:p w14:paraId="091D3100" w14:textId="77777777" w:rsidR="00D73B6C" w:rsidRDefault="00D73B6C"/>
    <w:p w14:paraId="3FED826D" w14:textId="77777777" w:rsidR="00D73B6C" w:rsidRPr="00D55628" w:rsidRDefault="008F0B33">
      <w:r w:rsidRPr="00D55628">
        <w:rPr>
          <w:noProof/>
        </w:rPr>
        <mc:AlternateContent>
          <mc:Choice Requires="wps">
            <w:drawing>
              <wp:anchor distT="0" distB="0" distL="114300" distR="114300" simplePos="0" relativeHeight="251656199" behindDoc="0" locked="0" layoutInCell="1" allowOverlap="1" wp14:anchorId="349254C6" wp14:editId="27A3C1F5">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A061E1" w:rsidRPr="00AB780B" w14:paraId="4A52A696" w14:textId="77777777" w:rsidTr="00AA4BE4">
                              <w:trPr>
                                <w:trHeight w:hRule="exact" w:val="964"/>
                                <w:tblCellSpacing w:w="71" w:type="dxa"/>
                              </w:trPr>
                              <w:tc>
                                <w:tcPr>
                                  <w:tcW w:w="1204" w:type="dxa"/>
                                  <w:vAlign w:val="bottom"/>
                                </w:tcPr>
                                <w:p w14:paraId="2A9065B6" w14:textId="77777777" w:rsidR="00A061E1" w:rsidRPr="00D55628" w:rsidRDefault="00A061E1" w:rsidP="00D55628">
                                  <w:r w:rsidRPr="00D55628">
                                    <w:rPr>
                                      <w:noProof/>
                                    </w:rPr>
                                    <w:drawing>
                                      <wp:inline distT="0" distB="0" distL="0" distR="0" wp14:anchorId="6A0BF78A" wp14:editId="682445F8">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3">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009AB65C" w14:textId="77777777" w:rsidR="00A061E1" w:rsidRPr="00D55628" w:rsidRDefault="00A061E1" w:rsidP="00D55628">
                                  <w:r w:rsidRPr="00D55628">
                                    <w:rPr>
                                      <w:noProof/>
                                    </w:rPr>
                                    <w:drawing>
                                      <wp:inline distT="0" distB="0" distL="0" distR="0" wp14:anchorId="529D16F4" wp14:editId="6F868300">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4">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5FCDA70D" w14:textId="77777777" w:rsidR="00A061E1" w:rsidRDefault="00A061E1"/>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9254C6" id="_x0000_t202" coordsize="21600,21600" o:spt="202" path="m,l,21600r21600,l21600,xe">
                <v:stroke joinstyle="miter"/>
                <v:path gradientshapeok="t" o:connecttype="rect"/>
              </v:shapetype>
              <v:shape id="CoverCoBranded" o:spid="_x0000_s1026" type="#_x0000_t202" alt="Title: CoBranding Logos" style="position:absolute;margin-left:0;margin-top:0;width:371.35pt;height:89pt;z-index:251656199;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A061E1" w:rsidRPr="00AB780B" w14:paraId="4A52A696" w14:textId="77777777" w:rsidTr="00AA4BE4">
                        <w:trPr>
                          <w:trHeight w:hRule="exact" w:val="964"/>
                          <w:tblCellSpacing w:w="71" w:type="dxa"/>
                        </w:trPr>
                        <w:tc>
                          <w:tcPr>
                            <w:tcW w:w="1204" w:type="dxa"/>
                            <w:vAlign w:val="bottom"/>
                          </w:tcPr>
                          <w:p w14:paraId="2A9065B6" w14:textId="77777777" w:rsidR="00A061E1" w:rsidRPr="00D55628" w:rsidRDefault="00A061E1" w:rsidP="00D55628">
                            <w:r w:rsidRPr="00D55628">
                              <w:rPr>
                                <w:noProof/>
                              </w:rPr>
                              <w:drawing>
                                <wp:inline distT="0" distB="0" distL="0" distR="0" wp14:anchorId="6A0BF78A" wp14:editId="682445F8">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3">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009AB65C" w14:textId="77777777" w:rsidR="00A061E1" w:rsidRPr="00D55628" w:rsidRDefault="00A061E1" w:rsidP="00D55628">
                            <w:r w:rsidRPr="00D55628">
                              <w:rPr>
                                <w:noProof/>
                              </w:rPr>
                              <w:drawing>
                                <wp:inline distT="0" distB="0" distL="0" distR="0" wp14:anchorId="529D16F4" wp14:editId="6F868300">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4">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5FCDA70D" w14:textId="77777777" w:rsidR="00A061E1" w:rsidRDefault="00A061E1"/>
                  </w:txbxContent>
                </v:textbox>
                <w10:wrap anchorx="page" anchory="page"/>
              </v:shape>
            </w:pict>
          </mc:Fallback>
        </mc:AlternateContent>
      </w:r>
    </w:p>
    <w:p w14:paraId="56B391E6" w14:textId="77777777" w:rsidR="00555DC0" w:rsidRDefault="00555DC0" w:rsidP="00555DC0">
      <w:pPr>
        <w:pStyle w:val="Heading1"/>
      </w:pPr>
    </w:p>
    <w:bookmarkStart w:id="1" w:name="_Toc24371685"/>
    <w:p w14:paraId="537106DF" w14:textId="25A2195B" w:rsidR="00555DC0" w:rsidRDefault="00555DC0" w:rsidP="00555DC0">
      <w:pPr>
        <w:pStyle w:val="Heading1"/>
      </w:pPr>
      <w:r>
        <w:rPr>
          <w:noProof/>
        </w:rPr>
        <mc:AlternateContent>
          <mc:Choice Requires="wps">
            <w:drawing>
              <wp:anchor distT="0" distB="0" distL="114300" distR="114300" simplePos="0" relativeHeight="251659264" behindDoc="0" locked="1" layoutInCell="1" allowOverlap="1" wp14:anchorId="32218416" wp14:editId="4AD5091F">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196"/>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641812" id="LandscapeOverlayRight" o:spid="_x0000_s1026" style="position:absolute;margin-left:193.05pt;margin-top:127.6pt;width:620.5pt;height:249.45pt;z-index:2516592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" path="m,4989l2359,,12410,r,4989l,4989xe" fillcolor="#00b2a9 [3202]" stroked="f">
                <v:fill opacity="19789f"/>
                <v:path arrowok="t" o:connecttype="custom" o:connectlocs="0,3168000;1497975,0;7880400,0;7880400,3168000;0,3168000" o:connectangles="0,0,0,0,0"/>
                <w10:wrap anchorx="page" anchory="page"/>
                <w10:anchorlock/>
              </v:shape>
            </w:pict>
          </mc:Fallback>
        </mc:AlternateContent>
      </w:r>
      <w:r>
        <w:rPr>
          <w:noProof/>
        </w:rPr>
        <mc:AlternateContent>
          <mc:Choice Requires="wps">
            <w:drawing>
              <wp:anchor distT="0" distB="0" distL="114300" distR="114300" simplePos="0" relativeHeight="251665408" behindDoc="0" locked="1" layoutInCell="1" allowOverlap="1" wp14:anchorId="69CBCEE3" wp14:editId="4ACCD87E">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5">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11148D" id="LandscapePicRight" o:spid="_x0000_s1026" style="position:absolute;margin-left:193.05pt;margin-top:127.6pt;width:620.5pt;height:249.45pt;z-index:2516654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" path="m,4989l2359,,12410,r,4989l,4989xe" stroked="f">
                <v:fill r:id="rId29" o:title="" recolor="t" rotate="t" type="frame"/>
                <v:path arrowok="t" o:connecttype="custom" o:connectlocs="0,3168000;1497975,0;7880400,0;7880400,3168000;0,3168000" o:connectangles="0,0,0,0,0"/>
                <w10:wrap anchorx="page" anchory="page"/>
                <w10:anchorlock/>
              </v:shape>
            </w:pict>
          </mc:Fallback>
        </mc:AlternateContent>
      </w:r>
      <w:r>
        <w:rPr>
          <w:noProof/>
        </w:rPr>
        <mc:AlternateContent>
          <mc:Choice Requires="wps">
            <w:drawing>
              <wp:anchor distT="0" distB="0" distL="114300" distR="114300" simplePos="0" relativeHeight="251664384" behindDoc="0" locked="1" layoutInCell="1" allowOverlap="1" wp14:anchorId="2F9A478B" wp14:editId="4CB77D4E">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E9EF9D" id="LandscapeOverlayLeft" o:spid="_x0000_s1026" style="position:absolute;margin-left:28.65pt;margin-top:127.6pt;width:163.85pt;height:249.45pt;z-index:25166438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Pr="00812815">
        <w:rPr>
          <w:noProof/>
        </w:rPr>
        <mc:AlternateContent>
          <mc:Choice Requires="wps">
            <w:drawing>
              <wp:anchor distT="0" distB="0" distL="114300" distR="114300" simplePos="0" relativeHeight="251663360" behindDoc="0" locked="1" layoutInCell="1" allowOverlap="1" wp14:anchorId="364F0310" wp14:editId="10353B9B">
                <wp:simplePos x="0" y="0"/>
                <wp:positionH relativeFrom="page">
                  <wp:posOffset>3542665</wp:posOffset>
                </wp:positionH>
                <wp:positionV relativeFrom="page">
                  <wp:posOffset>2354580</wp:posOffset>
                </wp:positionV>
                <wp:extent cx="3657600" cy="4755600"/>
                <wp:effectExtent l="0" t="0" r="0" b="0"/>
                <wp:wrapNone/>
                <wp:docPr id="31"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30">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495B0C" id="Multi2" o:spid="_x0000_s1026" style="position:absolute;margin-left:278.95pt;margin-top:185.4pt;width:4in;height:374.45pt;z-index:2516633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" path="m3536,l,7483r5762,l5762,,3536,xe" stroked="f">
                <v:fill r:id="rId31" o:title="" recolor="t" rotate="t" type="frame"/>
                <v:path arrowok="t" o:connecttype="custom" o:connectlocs="2244581,0;0,4755600;3657600,4755600;3657600,0;2244581,0" o:connectangles="0,0,0,0,0"/>
                <w10:wrap anchorx="page" anchory="page"/>
                <w10:anchorlock/>
              </v:shape>
            </w:pict>
          </mc:Fallback>
        </mc:AlternateContent>
      </w:r>
      <w:r>
        <w:rPr>
          <w:noProof/>
        </w:rPr>
        <mc:AlternateContent>
          <mc:Choice Requires="wps">
            <w:drawing>
              <wp:anchor distT="0" distB="0" distL="114300" distR="114300" simplePos="0" relativeHeight="251662336" behindDoc="0" locked="1" layoutInCell="1" allowOverlap="1" wp14:anchorId="653C6506" wp14:editId="58FC8E77">
                <wp:simplePos x="0" y="0"/>
                <wp:positionH relativeFrom="page">
                  <wp:posOffset>360045</wp:posOffset>
                </wp:positionH>
                <wp:positionV relativeFrom="page">
                  <wp:posOffset>2354580</wp:posOffset>
                </wp:positionV>
                <wp:extent cx="3182400" cy="4755600"/>
                <wp:effectExtent l="0" t="0" r="0" b="0"/>
                <wp:wrapNone/>
                <wp:docPr id="1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32">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E0C77E" id="Multi1" o:spid="_x0000_s1026" style="position:absolute;margin-left:28.35pt;margin-top:185.4pt;width:250.6pt;height:374.45pt;z-index:2516623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" path="m1747,l,,,8858r5941,l1747,xe" stroked="f">
                <v:fill r:id="rId33" o:title="" recolor="t" rotate="t" type="frame"/>
                <v:path arrowok="t" o:connecttype="custom" o:connectlocs="935811,0;0,0;0,4755600;3182400,4755600;935811,0" o:connectangles="0,0,0,0,0"/>
                <w10:wrap anchorx="page" anchory="page"/>
                <w10:anchorlock/>
              </v:shape>
            </w:pict>
          </mc:Fallback>
        </mc:AlternateContent>
      </w:r>
      <w:r w:rsidRPr="00D55628">
        <w:rPr>
          <w:noProof/>
        </w:rPr>
        <mc:AlternateContent>
          <mc:Choice Requires="wps">
            <w:drawing>
              <wp:anchor distT="0" distB="0" distL="114300" distR="114300" simplePos="0" relativeHeight="251668480" behindDoc="0" locked="1" layoutInCell="1" allowOverlap="1" wp14:anchorId="6BF24BA9" wp14:editId="494D89D4">
                <wp:simplePos x="0" y="0"/>
                <wp:positionH relativeFrom="page">
                  <wp:posOffset>3543300</wp:posOffset>
                </wp:positionH>
                <wp:positionV relativeFrom="page">
                  <wp:posOffset>7105650</wp:posOffset>
                </wp:positionV>
                <wp:extent cx="1889760" cy="1993900"/>
                <wp:effectExtent l="0" t="0" r="0" b="0"/>
                <wp:wrapNone/>
                <wp:docPr id="40" name="TriangleBottomACIMono"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9760" cy="19939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34"/>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96CBD8" id="TriangleBottomACIMono" o:spid="_x0000_s1026" style="position:absolute;margin-left:279pt;margin-top:559.5pt;width:148.8pt;height:157pt;z-index:2516684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UcAAAAAUmdodGxv&#10;bmcAAAE2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iDFhJQ0NfUFJPRklMRQABAQAA&#10;DEhMaW5vAhAAAG1udHJSR0IgWFlaIAfOAAIACQAGADEAAGFjc3BNU0ZUAAAAAElFQyBzUkdCAAAA&#10;AAAAAAAAAAAB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" path="m1745,3697l,,3496,,1745,3697xe" stroked="f">
                <v:fill r:id="rId35" o:title="" recolor="t" rotate="t" type="frame"/>
                <v:path arrowok="t" o:connecttype="custom" o:connectlocs="943258,1993900;0,0;1889760,0;943258,1993900" o:connectangles="0,0,0,0"/>
                <w10:wrap anchorx="page" anchory="page"/>
                <w10:anchorlock/>
              </v:shape>
            </w:pict>
          </mc:Fallback>
        </mc:AlternateContent>
      </w:r>
      <w:r w:rsidRPr="00D55628">
        <w:rPr>
          <w:noProof/>
        </w:rPr>
        <mc:AlternateContent>
          <mc:Choice Requires="wps">
            <w:drawing>
              <wp:anchor distT="0" distB="0" distL="114300" distR="114300" simplePos="0" relativeHeight="251667456" behindDoc="0" locked="1" layoutInCell="1" allowOverlap="1" wp14:anchorId="3EAD7889" wp14:editId="1FF5F68A">
                <wp:simplePos x="0" y="0"/>
                <wp:positionH relativeFrom="page">
                  <wp:posOffset>3543300</wp:posOffset>
                </wp:positionH>
                <wp:positionV relativeFrom="page">
                  <wp:posOffset>7105650</wp:posOffset>
                </wp:positionV>
                <wp:extent cx="1889760" cy="1993900"/>
                <wp:effectExtent l="0" t="0" r="0" b="0"/>
                <wp:wrapNone/>
                <wp:docPr id="39" name="TriangleBottomACI"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9760" cy="19939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36"/>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8E31C9" id="TriangleBottomACI" o:spid="_x0000_s1026" style="position:absolute;margin-left:279pt;margin-top:559.5pt;width:148.8pt;height:157pt;z-index:2516674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AUcAAAAAUmdodGxvbmcAAAE2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8&#10;P3hwYWNrZXQgZW5kPSJ3Ij8+/+IMWElDQ19QUk9GSUxFAAEB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" path="m1745,3697l,,3496,,1745,3697xe" stroked="f">
                <v:fill r:id="rId37" o:title="" recolor="t" rotate="t" type="frame"/>
                <v:path arrowok="t" o:connecttype="custom" o:connectlocs="943258,1993900;0,0;1889760,0;943258,1993900" o:connectangles="0,0,0,0"/>
                <w10:wrap anchorx="page" anchory="page"/>
                <w10:anchorlock/>
              </v:shape>
            </w:pict>
          </mc:Fallback>
        </mc:AlternateContent>
      </w:r>
      <w:r w:rsidRPr="00D55628">
        <w:rPr>
          <w:noProof/>
        </w:rPr>
        <mc:AlternateContent>
          <mc:Choice Requires="wps">
            <w:drawing>
              <wp:anchor distT="0" distB="0" distL="114300" distR="114300" simplePos="0" relativeHeight="251661312" behindDoc="0" locked="1" layoutInCell="1" allowOverlap="1" wp14:anchorId="39FFCCA6" wp14:editId="255ABED8">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0A7C57" w14:textId="77777777" w:rsidR="00555DC0" w:rsidRPr="009F69FA" w:rsidRDefault="00555DC0" w:rsidP="00555DC0">
                            <w:pPr>
                              <w:pStyle w:val="xWebCoverPage"/>
                            </w:pPr>
                            <w:bookmarkStart w:id="2" w:name="_Hlk14788938"/>
                            <w:bookmarkEnd w:id="2"/>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FCCA6" id="WebAddress" o:spid="_x0000_s1027" type="#_x0000_t202" style="position:absolute;margin-left:0;margin-top:0;width:303pt;height:56.7pt;z-index:251661312;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" filled="f" stroked="f" strokeweight=".5pt">
                <v:textbox inset="20mm">
                  <w:txbxContent>
                    <w:p w14:paraId="6A0A7C57" w14:textId="77777777" w:rsidR="00555DC0" w:rsidRPr="009F69FA" w:rsidRDefault="00555DC0" w:rsidP="00555DC0">
                      <w:pPr>
                        <w:pStyle w:val="xWebCoverPage"/>
                      </w:pPr>
                      <w:bookmarkStart w:id="3" w:name="_Hlk14788938"/>
                      <w:bookmarkEnd w:id="3"/>
                      <w:r w:rsidRPr="009F69FA">
                        <w:t>de</w:t>
                      </w:r>
                      <w:r>
                        <w:t>lw</w:t>
                      </w:r>
                      <w:r w:rsidRPr="009F69FA">
                        <w:t>p.vic.gov.au</w:t>
                      </w:r>
                    </w:p>
                  </w:txbxContent>
                </v:textbox>
                <w10:wrap anchorx="page" anchory="page"/>
                <w10:anchorlock/>
              </v:shape>
            </w:pict>
          </mc:Fallback>
        </mc:AlternateContent>
      </w:r>
      <w:r w:rsidRPr="00D55628">
        <w:rPr>
          <w:noProof/>
        </w:rPr>
        <mc:AlternateContent>
          <mc:Choice Requires="wps">
            <w:drawing>
              <wp:anchor distT="0" distB="0" distL="114300" distR="114300" simplePos="0" relativeHeight="251660288" behindDoc="1" locked="1" layoutInCell="1" allowOverlap="1" wp14:anchorId="25582356" wp14:editId="41505CEE">
                <wp:simplePos x="0" y="0"/>
                <wp:positionH relativeFrom="page">
                  <wp:posOffset>360045</wp:posOffset>
                </wp:positionH>
                <wp:positionV relativeFrom="page">
                  <wp:posOffset>9102090</wp:posOffset>
                </wp:positionV>
                <wp:extent cx="6840000" cy="432000"/>
                <wp:effectExtent l="0" t="0" r="0" b="0"/>
                <wp:wrapNone/>
                <wp:docPr id="19" name="CoverProjectBar" hidden="1" title="Decorative Cover Shape"/>
                <wp:cNvGraphicFramePr/>
                <a:graphic xmlns:a="http://schemas.openxmlformats.org/drawingml/2006/main">
                  <a:graphicData uri="http://schemas.microsoft.com/office/word/2010/wordprocessingShape">
                    <wps:wsp>
                      <wps:cNvSpPr txBox="1"/>
                      <wps:spPr>
                        <a:xfrm>
                          <a:off x="0" y="0"/>
                          <a:ext cx="6840000" cy="4320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510D1E" w14:textId="77777777" w:rsidR="00555DC0" w:rsidRPr="00455A7E" w:rsidRDefault="00555DC0" w:rsidP="00555DC0">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82356" id="CoverProjectBar" o:spid="_x0000_s1028" type="#_x0000_t202" alt="Title: Decorative Cover Shape" style="position:absolute;margin-left:28.35pt;margin-top:716.7pt;width:538.6pt;height:34pt;z-index:-2516561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" fillcolor="#201547" stroked="f" strokeweight=".5pt">
                <v:textbox inset="10mm,0,10mm,0">
                  <w:txbxContent>
                    <w:p w14:paraId="2F510D1E" w14:textId="77777777" w:rsidR="00555DC0" w:rsidRPr="00455A7E" w:rsidRDefault="00555DC0" w:rsidP="00555DC0">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v:textbox>
                <w10:wrap anchorx="page" anchory="page"/>
                <w10:anchorlock/>
              </v:shape>
            </w:pict>
          </mc:Fallback>
        </mc:AlternateContent>
      </w:r>
      <w:r w:rsidRPr="00D55628">
        <w:rPr>
          <w:noProof/>
        </w:rPr>
        <mc:AlternateContent>
          <mc:Choice Requires="wps">
            <w:drawing>
              <wp:anchor distT="0" distB="0" distL="114300" distR="114300" simplePos="0" relativeHeight="251666432" behindDoc="1" locked="1" layoutInCell="1" allowOverlap="1" wp14:anchorId="4309E343" wp14:editId="6D606225">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38">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195937" id="LandscapePicSingle" o:spid="_x0000_s1026" alt="Title: Cover Image - Description: Cover Image" style="position:absolute;margin-left:28.35pt;margin-top:127.6pt;width:785.2pt;height:249.45pt;z-index:-2516500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" stroked="f" strokeweight="2pt">
                <v:fill r:id="rId39" o:title="Cover Image" recolor="t" rotate="t" type="frame"/>
                <w10:wrap anchorx="page" anchory="page"/>
                <w10:anchorlock/>
              </v:rect>
            </w:pict>
          </mc:Fallback>
        </mc:AlternateContent>
      </w:r>
      <w:r>
        <w:t>DELWP’s Aboriginal Cultural Safety Framework</w:t>
      </w:r>
      <w:bookmarkEnd w:id="1"/>
      <w:r>
        <w:t xml:space="preserve"> </w:t>
      </w:r>
    </w:p>
    <w:p w14:paraId="15B156A2" w14:textId="35429D98" w:rsidR="00D73B6C" w:rsidRPr="00D55628" w:rsidRDefault="00D73B6C">
      <w:pPr>
        <w:sectPr w:rsidR="00D73B6C" w:rsidRPr="00D55628" w:rsidSect="005E59CF">
          <w:headerReference w:type="default" r:id="rId40"/>
          <w:footerReference w:type="even" r:id="rId41"/>
          <w:footerReference w:type="default" r:id="rId42"/>
          <w:footerReference w:type="first" r:id="rId43"/>
          <w:pgSz w:w="11907" w:h="16840" w:code="9"/>
          <w:pgMar w:top="2268" w:right="1134" w:bottom="1134" w:left="1134" w:header="284" w:footer="284" w:gutter="0"/>
          <w:cols w:space="708"/>
          <w:titlePg/>
          <w:docGrid w:linePitch="360"/>
        </w:sectPr>
      </w:pPr>
    </w:p>
    <w:p w14:paraId="4F553FD2" w14:textId="77777777" w:rsidR="004561E6" w:rsidRPr="0098027F" w:rsidRDefault="006D0741" w:rsidP="0098027F">
      <w:pPr>
        <w:pStyle w:val="Heading2"/>
        <w:rPr>
          <w:sz w:val="22"/>
        </w:rPr>
      </w:pPr>
      <w:r w:rsidRPr="0098027F">
        <w:rPr>
          <w:sz w:val="22"/>
        </w:rPr>
        <w:lastRenderedPageBreak/>
        <w:t xml:space="preserve"> </w:t>
      </w:r>
      <w:bookmarkStart w:id="4" w:name="_Toc24371686"/>
      <w:r w:rsidR="00AB780B" w:rsidRPr="0098027F">
        <w:rPr>
          <w:noProof/>
          <w:sz w:val="22"/>
        </w:rPr>
        <mc:AlternateContent>
          <mc:Choice Requires="wps">
            <w:drawing>
              <wp:anchor distT="0" distB="0" distL="114300" distR="114300" simplePos="0" relativeHeight="251656195" behindDoc="0" locked="0" layoutInCell="1" allowOverlap="1" wp14:anchorId="2FFD555E" wp14:editId="505493EB">
                <wp:simplePos x="0" y="0"/>
                <wp:positionH relativeFrom="page">
                  <wp:align>left</wp:align>
                </wp:positionH>
                <wp:positionV relativeFrom="page">
                  <wp:align>top</wp:align>
                </wp:positionV>
                <wp:extent cx="7562850" cy="1609725"/>
                <wp:effectExtent l="0" t="0" r="0" b="0"/>
                <wp:wrapTopAndBottom/>
                <wp:docPr id="36" name="InsideCoverCoBrand" hidden="1" title="Co-Branding Logos"/>
                <wp:cNvGraphicFramePr/>
                <a:graphic xmlns:a="http://schemas.openxmlformats.org/drawingml/2006/main">
                  <a:graphicData uri="http://schemas.microsoft.com/office/word/2010/wordprocessingShape">
                    <wps:wsp>
                      <wps:cNvSpPr txBox="1"/>
                      <wps:spPr>
                        <a:xfrm>
                          <a:off x="0" y="0"/>
                          <a:ext cx="7562850" cy="160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A061E1" w:rsidRPr="00AB780B" w14:paraId="3F7B892A" w14:textId="77777777" w:rsidTr="00DC7231">
                              <w:trPr>
                                <w:trHeight w:hRule="exact" w:val="1247"/>
                                <w:tblCellSpacing w:w="71" w:type="dxa"/>
                              </w:trPr>
                              <w:tc>
                                <w:tcPr>
                                  <w:tcW w:w="1601" w:type="dxa"/>
                                  <w:vAlign w:val="center"/>
                                </w:tcPr>
                                <w:p w14:paraId="4A989DF0" w14:textId="77777777" w:rsidR="00A061E1" w:rsidRPr="00D55628" w:rsidRDefault="00A061E1" w:rsidP="00D55628">
                                  <w:r w:rsidRPr="00D55628">
                                    <w:rPr>
                                      <w:noProof/>
                                    </w:rPr>
                                    <w:drawing>
                                      <wp:inline distT="0" distB="0" distL="0" distR="0" wp14:anchorId="4781AA24" wp14:editId="54691333">
                                        <wp:extent cx="1016635" cy="520065"/>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3">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5BEFD561" w14:textId="77777777" w:rsidR="00A061E1" w:rsidRPr="00D55628" w:rsidRDefault="00A061E1" w:rsidP="00D55628">
                                  <w:r w:rsidRPr="00D55628">
                                    <w:rPr>
                                      <w:noProof/>
                                    </w:rPr>
                                    <w:drawing>
                                      <wp:inline distT="0" distB="0" distL="0" distR="0" wp14:anchorId="5E12697C" wp14:editId="0365B1B6">
                                        <wp:extent cx="1016635" cy="520065"/>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3">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1AD9D83C" w14:textId="77777777" w:rsidR="00A061E1" w:rsidRPr="00D55628" w:rsidRDefault="00A061E1" w:rsidP="00D55628">
                                  <w:r w:rsidRPr="00D55628">
                                    <w:rPr>
                                      <w:noProof/>
                                    </w:rPr>
                                    <w:drawing>
                                      <wp:inline distT="0" distB="0" distL="0" distR="0" wp14:anchorId="6F5F49AA" wp14:editId="3599E197">
                                        <wp:extent cx="1016635" cy="520065"/>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3">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32494226" w14:textId="77777777" w:rsidR="00A061E1" w:rsidRPr="00D55628" w:rsidRDefault="00A061E1" w:rsidP="00D55628">
                                  <w:r w:rsidRPr="00D55628">
                                    <w:rPr>
                                      <w:noProof/>
                                    </w:rPr>
                                    <w:drawing>
                                      <wp:inline distT="0" distB="0" distL="0" distR="0" wp14:anchorId="6B7027CF" wp14:editId="48B414C1">
                                        <wp:extent cx="1016635" cy="520065"/>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3">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0149F68A" w14:textId="77777777" w:rsidR="00A061E1" w:rsidRPr="00D55628" w:rsidRDefault="00A061E1" w:rsidP="00D55628">
                            <w:pPr>
                              <w:pStyle w:val="xDisclaimerText"/>
                            </w:pPr>
                          </w:p>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FFD555E" id="InsideCoverCoBrand" o:spid="_x0000_s1029" type="#_x0000_t202" alt="Title: Co-Branding Logos" style="position:absolute;margin-left:0;margin-top:0;width:595.5pt;height:126.75pt;z-index:251656195;visibility:hidden;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" filled="f" stroked="f" strokeweight=".5pt">
                <v:textbox style="mso-fit-shape-to-text:t" inset="20mm,17mm,,0">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A061E1" w:rsidRPr="00AB780B" w14:paraId="3F7B892A" w14:textId="77777777" w:rsidTr="00DC7231">
                        <w:trPr>
                          <w:trHeight w:hRule="exact" w:val="1247"/>
                          <w:tblCellSpacing w:w="71" w:type="dxa"/>
                        </w:trPr>
                        <w:tc>
                          <w:tcPr>
                            <w:tcW w:w="1601" w:type="dxa"/>
                            <w:vAlign w:val="center"/>
                          </w:tcPr>
                          <w:p w14:paraId="4A989DF0" w14:textId="77777777" w:rsidR="00A061E1" w:rsidRPr="00D55628" w:rsidRDefault="00A061E1" w:rsidP="00D55628">
                            <w:r w:rsidRPr="00D55628">
                              <w:rPr>
                                <w:noProof/>
                              </w:rPr>
                              <w:drawing>
                                <wp:inline distT="0" distB="0" distL="0" distR="0" wp14:anchorId="4781AA24" wp14:editId="54691333">
                                  <wp:extent cx="1016635" cy="520065"/>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3">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5BEFD561" w14:textId="77777777" w:rsidR="00A061E1" w:rsidRPr="00D55628" w:rsidRDefault="00A061E1" w:rsidP="00D55628">
                            <w:r w:rsidRPr="00D55628">
                              <w:rPr>
                                <w:noProof/>
                              </w:rPr>
                              <w:drawing>
                                <wp:inline distT="0" distB="0" distL="0" distR="0" wp14:anchorId="5E12697C" wp14:editId="0365B1B6">
                                  <wp:extent cx="1016635" cy="520065"/>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3">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1AD9D83C" w14:textId="77777777" w:rsidR="00A061E1" w:rsidRPr="00D55628" w:rsidRDefault="00A061E1" w:rsidP="00D55628">
                            <w:r w:rsidRPr="00D55628">
                              <w:rPr>
                                <w:noProof/>
                              </w:rPr>
                              <w:drawing>
                                <wp:inline distT="0" distB="0" distL="0" distR="0" wp14:anchorId="6F5F49AA" wp14:editId="3599E197">
                                  <wp:extent cx="1016635" cy="520065"/>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3">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32494226" w14:textId="77777777" w:rsidR="00A061E1" w:rsidRPr="00D55628" w:rsidRDefault="00A061E1" w:rsidP="00D55628">
                            <w:r w:rsidRPr="00D55628">
                              <w:rPr>
                                <w:noProof/>
                              </w:rPr>
                              <w:drawing>
                                <wp:inline distT="0" distB="0" distL="0" distR="0" wp14:anchorId="6B7027CF" wp14:editId="48B414C1">
                                  <wp:extent cx="1016635" cy="520065"/>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3">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0149F68A" w14:textId="77777777" w:rsidR="00A061E1" w:rsidRPr="00D55628" w:rsidRDefault="00A061E1" w:rsidP="00D55628">
                      <w:pPr>
                        <w:pStyle w:val="xDisclaimerText"/>
                      </w:pPr>
                    </w:p>
                  </w:txbxContent>
                </v:textbox>
                <w10:wrap type="topAndBottom" anchorx="page" anchory="page"/>
              </v:shape>
            </w:pict>
          </mc:Fallback>
        </mc:AlternateContent>
      </w:r>
      <w:r w:rsidR="00AB780B" w:rsidRPr="0098027F">
        <w:rPr>
          <w:sz w:val="22"/>
        </w:rPr>
        <w:t>Acknowledgements</w:t>
      </w:r>
      <w:bookmarkEnd w:id="4"/>
    </w:p>
    <w:p w14:paraId="147E3342" w14:textId="77777777" w:rsidR="0098027F" w:rsidRDefault="0098027F" w:rsidP="002E1EBE">
      <w:pPr>
        <w:spacing w:line="240" w:lineRule="auto"/>
        <w:rPr>
          <w:szCs w:val="18"/>
        </w:rPr>
      </w:pPr>
    </w:p>
    <w:p w14:paraId="488127E5" w14:textId="77777777" w:rsidR="002E1EBE" w:rsidRPr="00BA411F" w:rsidRDefault="002E1EBE" w:rsidP="002E1EBE">
      <w:pPr>
        <w:spacing w:line="240" w:lineRule="auto"/>
        <w:rPr>
          <w:szCs w:val="18"/>
        </w:rPr>
      </w:pPr>
      <w:r w:rsidRPr="00BA411F">
        <w:rPr>
          <w:szCs w:val="18"/>
        </w:rPr>
        <w:t>We gratefully acknowledge the following people who have assisted in the development of this Framework:</w:t>
      </w:r>
    </w:p>
    <w:p w14:paraId="1DE44985" w14:textId="77777777" w:rsidR="002E1EBE" w:rsidRPr="00BA411F" w:rsidRDefault="002E1EBE" w:rsidP="002E1EBE">
      <w:pPr>
        <w:spacing w:line="240" w:lineRule="auto"/>
        <w:rPr>
          <w:szCs w:val="18"/>
        </w:rPr>
      </w:pPr>
    </w:p>
    <w:p w14:paraId="59E5382D" w14:textId="12AA09B6" w:rsidR="002E1EBE" w:rsidRDefault="002820EF" w:rsidP="00154210">
      <w:pPr>
        <w:pStyle w:val="ListParagraph"/>
        <w:numPr>
          <w:ilvl w:val="0"/>
          <w:numId w:val="15"/>
        </w:numPr>
        <w:spacing w:line="240" w:lineRule="auto"/>
        <w:rPr>
          <w:szCs w:val="18"/>
        </w:rPr>
      </w:pPr>
      <w:r>
        <w:rPr>
          <w:szCs w:val="18"/>
        </w:rPr>
        <w:t>Fifty-two of DELWP’s</w:t>
      </w:r>
      <w:r w:rsidR="002E1EBE" w:rsidRPr="00BA411F">
        <w:rPr>
          <w:szCs w:val="18"/>
        </w:rPr>
        <w:t xml:space="preserve"> Aboriginal Staff who were interviewed by Victorian Aboriginal Community Controlled Health Organisation (VACCHO) and shared their experiences, concerns and aspirations regarding cultural safety within DELWP</w:t>
      </w:r>
    </w:p>
    <w:p w14:paraId="49A8ED6A" w14:textId="77777777" w:rsidR="00BA411F" w:rsidRPr="00BA411F" w:rsidRDefault="00BA411F" w:rsidP="00BA411F">
      <w:pPr>
        <w:pStyle w:val="ListParagraph"/>
        <w:spacing w:line="240" w:lineRule="auto"/>
        <w:rPr>
          <w:szCs w:val="18"/>
        </w:rPr>
      </w:pPr>
    </w:p>
    <w:p w14:paraId="70A8D7E4" w14:textId="3856AC6D" w:rsidR="002E1EBE" w:rsidRDefault="002E1EBE" w:rsidP="00154210">
      <w:pPr>
        <w:pStyle w:val="ListParagraph"/>
        <w:numPr>
          <w:ilvl w:val="0"/>
          <w:numId w:val="15"/>
        </w:numPr>
        <w:spacing w:line="240" w:lineRule="auto"/>
        <w:rPr>
          <w:szCs w:val="18"/>
        </w:rPr>
      </w:pPr>
      <w:r w:rsidRPr="00BA411F">
        <w:rPr>
          <w:szCs w:val="18"/>
        </w:rPr>
        <w:t>Staff of DELWP’s Aboriginal Inclusion Support Branch (AISB) and People and Culture Division</w:t>
      </w:r>
    </w:p>
    <w:p w14:paraId="186F449C" w14:textId="77777777" w:rsidR="00BA411F" w:rsidRPr="00BA411F" w:rsidRDefault="00BA411F" w:rsidP="00BA411F">
      <w:pPr>
        <w:pStyle w:val="ListParagraph"/>
        <w:rPr>
          <w:szCs w:val="18"/>
        </w:rPr>
      </w:pPr>
    </w:p>
    <w:p w14:paraId="7FA7D508" w14:textId="7B5F2345" w:rsidR="002E1EBE" w:rsidRDefault="002E1EBE" w:rsidP="00154210">
      <w:pPr>
        <w:pStyle w:val="ListParagraph"/>
        <w:numPr>
          <w:ilvl w:val="0"/>
          <w:numId w:val="15"/>
        </w:numPr>
        <w:spacing w:line="240" w:lineRule="auto"/>
        <w:rPr>
          <w:szCs w:val="18"/>
        </w:rPr>
      </w:pPr>
      <w:r w:rsidRPr="00BA411F">
        <w:rPr>
          <w:szCs w:val="18"/>
        </w:rPr>
        <w:t>VACCHO’s Cultural Safety team</w:t>
      </w:r>
      <w:r w:rsidR="00A061E1">
        <w:rPr>
          <w:szCs w:val="18"/>
        </w:rPr>
        <w:t>,</w:t>
      </w:r>
      <w:r w:rsidRPr="00BA411F">
        <w:rPr>
          <w:szCs w:val="18"/>
        </w:rPr>
        <w:t xml:space="preserve"> who </w:t>
      </w:r>
      <w:r w:rsidR="002820EF" w:rsidRPr="00BA411F">
        <w:rPr>
          <w:szCs w:val="18"/>
        </w:rPr>
        <w:t>w</w:t>
      </w:r>
      <w:r w:rsidR="002820EF">
        <w:rPr>
          <w:szCs w:val="18"/>
        </w:rPr>
        <w:t>as</w:t>
      </w:r>
      <w:r w:rsidR="002820EF" w:rsidRPr="00BA411F">
        <w:rPr>
          <w:szCs w:val="18"/>
        </w:rPr>
        <w:t xml:space="preserve"> </w:t>
      </w:r>
      <w:r w:rsidRPr="00BA411F">
        <w:rPr>
          <w:szCs w:val="18"/>
        </w:rPr>
        <w:t>commissioned to undertake a Cultural Audit and assist DELWP with the development of this Framework</w:t>
      </w:r>
      <w:r w:rsidR="00BA411F" w:rsidRPr="00BA411F">
        <w:rPr>
          <w:szCs w:val="18"/>
        </w:rPr>
        <w:t>.</w:t>
      </w:r>
    </w:p>
    <w:p w14:paraId="64A4953B" w14:textId="457992C1" w:rsidR="003D5ABB" w:rsidRPr="003D5ABB" w:rsidRDefault="003D5ABB" w:rsidP="003D5ABB">
      <w:pPr>
        <w:pStyle w:val="ListParagraph"/>
        <w:rPr>
          <w:szCs w:val="18"/>
        </w:rPr>
      </w:pPr>
    </w:p>
    <w:p w14:paraId="18FDE60E" w14:textId="77777777" w:rsidR="003D5ABB" w:rsidRPr="003D5ABB" w:rsidRDefault="003D5ABB" w:rsidP="003D5ABB">
      <w:pPr>
        <w:spacing w:line="240" w:lineRule="auto"/>
        <w:rPr>
          <w:szCs w:val="18"/>
        </w:rPr>
      </w:pP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CC4F39" w:rsidRPr="002E1EBE" w14:paraId="78C53D42" w14:textId="77777777" w:rsidTr="00A13568">
        <w:tc>
          <w:tcPr>
            <w:tcW w:w="5000" w:type="pct"/>
            <w:shd w:val="clear" w:color="auto" w:fill="E5F7F6"/>
            <w:tcMar>
              <w:right w:w="0" w:type="dxa"/>
            </w:tcMar>
          </w:tcPr>
          <w:p w14:paraId="5F6F76F5" w14:textId="77777777" w:rsidR="00DF7CB7" w:rsidRPr="002E1EBE" w:rsidRDefault="001E00AD" w:rsidP="00035BAD">
            <w:pPr>
              <w:pStyle w:val="xDisclaimertext6"/>
              <w:framePr w:hSpace="0" w:wrap="auto" w:hAnchor="text" w:yAlign="inline"/>
              <w:suppressOverlap w:val="0"/>
              <w:rPr>
                <w:sz w:val="22"/>
              </w:rPr>
            </w:pPr>
            <w:bookmarkStart w:id="5" w:name="_AboriginalAcknowledgement"/>
            <w:bookmarkEnd w:id="5"/>
            <w:r w:rsidRPr="002E1EBE">
              <w:rPr>
                <w:noProof/>
                <w:sz w:val="22"/>
              </w:rPr>
              <w:drawing>
                <wp:anchor distT="0" distB="0" distL="114300" distR="114300" simplePos="0" relativeHeight="251656204" behindDoc="0" locked="1" layoutInCell="1" allowOverlap="1" wp14:anchorId="135088EB" wp14:editId="22C008F2">
                  <wp:simplePos x="0" y="0"/>
                  <wp:positionH relativeFrom="margin">
                    <wp:align>right</wp:align>
                  </wp:positionH>
                  <wp:positionV relativeFrom="margin">
                    <wp:align>bottom</wp:align>
                  </wp:positionV>
                  <wp:extent cx="2408400" cy="1602000"/>
                  <wp:effectExtent l="0" t="0" r="0" b="0"/>
                  <wp:wrapNone/>
                  <wp:docPr id="44" name="AboriginalAcknowled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44">
                            <a:extLst>
                              <a:ext uri="{28A0092B-C50C-407E-A947-70E740481C1C}">
                                <a14:useLocalDpi xmlns:a14="http://schemas.microsoft.com/office/drawing/2010/main" val="0"/>
                              </a:ext>
                            </a:extLst>
                          </a:blip>
                          <a:stretch>
                            <a:fillRect/>
                          </a:stretch>
                        </pic:blipFill>
                        <pic:spPr>
                          <a:xfrm>
                            <a:off x="0" y="0"/>
                            <a:ext cx="2408400" cy="1602000"/>
                          </a:xfrm>
                          <a:prstGeom prst="rect">
                            <a:avLst/>
                          </a:prstGeom>
                        </pic:spPr>
                      </pic:pic>
                    </a:graphicData>
                  </a:graphic>
                  <wp14:sizeRelH relativeFrom="page">
                    <wp14:pctWidth>0</wp14:pctWidth>
                  </wp14:sizeRelH>
                  <wp14:sizeRelV relativeFrom="page">
                    <wp14:pctHeight>0</wp14:pctHeight>
                  </wp14:sizeRelV>
                </wp:anchor>
              </w:drawing>
            </w:r>
            <w:r w:rsidR="00DF7CB7" w:rsidRPr="002E1EBE">
              <w:rPr>
                <w:sz w:val="22"/>
              </w:rPr>
              <w:t>Acknowledgment</w:t>
            </w:r>
          </w:p>
          <w:p w14:paraId="523386F8" w14:textId="77777777" w:rsidR="00DF7CB7" w:rsidRPr="002E1EBE" w:rsidRDefault="00DF7CB7" w:rsidP="00DF7CB7">
            <w:pPr>
              <w:pStyle w:val="xDisclaimertext4"/>
              <w:framePr w:hSpace="0" w:wrap="auto" w:hAnchor="text" w:yAlign="inline"/>
              <w:suppressOverlap w:val="0"/>
              <w:rPr>
                <w:sz w:val="20"/>
              </w:rPr>
            </w:pPr>
            <w:r w:rsidRPr="002E1EBE">
              <w:rPr>
                <w:sz w:val="20"/>
              </w:rP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1DCDBC80" w14:textId="77777777" w:rsidR="00CC4F39" w:rsidRPr="002E1EBE" w:rsidRDefault="00DF7CB7" w:rsidP="001E00AD">
            <w:pPr>
              <w:pStyle w:val="xDisclaimertext5"/>
              <w:framePr w:hSpace="0" w:wrap="auto" w:hAnchor="text" w:yAlign="inline"/>
              <w:suppressOverlap w:val="0"/>
              <w:rPr>
                <w:sz w:val="20"/>
              </w:rPr>
            </w:pPr>
            <w:r w:rsidRPr="002E1EBE">
              <w:rPr>
                <w:sz w:val="20"/>
              </w:rP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C30D8E" w:rsidRPr="002E1EBE" w14:paraId="7BD61A96" w14:textId="77777777" w:rsidTr="00F12357">
        <w:tc>
          <w:tcPr>
            <w:tcW w:w="5000" w:type="pct"/>
            <w:tcMar>
              <w:top w:w="227" w:type="dxa"/>
            </w:tcMar>
            <w:vAlign w:val="bottom"/>
          </w:tcPr>
          <w:p w14:paraId="41CC071C" w14:textId="77777777" w:rsidR="00980E8C" w:rsidRPr="002E1EBE" w:rsidRDefault="00980E8C" w:rsidP="0062061C">
            <w:pPr>
              <w:pStyle w:val="xDisclaimertext3"/>
              <w:rPr>
                <w:sz w:val="18"/>
              </w:rPr>
            </w:pPr>
            <w:r w:rsidRPr="002E1EBE">
              <w:rPr>
                <w:sz w:val="18"/>
              </w:rPr>
              <w:t>© The State of Victoria Department of Environment, Land, Water and Planning 2019</w:t>
            </w:r>
          </w:p>
          <w:p w14:paraId="4B399A02" w14:textId="77777777" w:rsidR="004D2591" w:rsidRPr="002E1EBE" w:rsidRDefault="00980E8C" w:rsidP="00980E8C">
            <w:pPr>
              <w:pStyle w:val="xDisclaimertext3"/>
              <w:rPr>
                <w:sz w:val="18"/>
              </w:rPr>
            </w:pPr>
            <w:bookmarkStart w:id="6" w:name="_CreativeCommonsMarker"/>
            <w:bookmarkEnd w:id="6"/>
            <w:r w:rsidRPr="002E1EBE">
              <w:rPr>
                <w:noProof/>
                <w:sz w:val="18"/>
              </w:rPr>
              <w:drawing>
                <wp:anchor distT="0" distB="0" distL="114300" distR="114300" simplePos="0" relativeHeight="251656212" behindDoc="0" locked="1" layoutInCell="1" allowOverlap="1" wp14:anchorId="2EEE60C4" wp14:editId="3C23F08D">
                  <wp:simplePos x="0" y="0"/>
                  <wp:positionH relativeFrom="column">
                    <wp:posOffset>0</wp:posOffset>
                  </wp:positionH>
                  <wp:positionV relativeFrom="paragraph">
                    <wp:posOffset>0</wp:posOffset>
                  </wp:positionV>
                  <wp:extent cx="658800" cy="237600"/>
                  <wp:effectExtent l="0" t="0" r="8255" b="0"/>
                  <wp:wrapSquare wrapText="bothSides"/>
                  <wp:docPr id="30"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45">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rsidRPr="002E1EBE">
              <w:rPr>
                <w:sz w:val="18"/>
              </w:rPr>
              <w:t>This work is licensed under a Creative Commons Attribution 4.0 International licence.</w:t>
            </w:r>
            <w:r w:rsidRPr="002E1EBE">
              <w:rPr>
                <w:sz w:val="18"/>
              </w:rPr>
              <w:br/>
              <w:t xml:space="preserve">To view a copy of this licence, visit </w:t>
            </w:r>
            <w:hyperlink r:id="rId46" w:history="1">
              <w:r w:rsidRPr="002E1EBE">
                <w:rPr>
                  <w:sz w:val="18"/>
                  <w:u w:val="single"/>
                </w:rPr>
                <w:t>http://creativecommons.org/licenses/by/4.0/</w:t>
              </w:r>
            </w:hyperlink>
            <w:r w:rsidRPr="002E1EBE">
              <w:rPr>
                <w:sz w:val="18"/>
              </w:rPr>
              <w:t>.</w:t>
            </w:r>
          </w:p>
        </w:tc>
      </w:tr>
    </w:tbl>
    <w:p w14:paraId="5FC6E0DB" w14:textId="77777777" w:rsidR="0098027F" w:rsidRDefault="0098027F" w:rsidP="00626E69">
      <w:pPr>
        <w:pStyle w:val="Heading2"/>
        <w:rPr>
          <w:sz w:val="22"/>
        </w:rPr>
      </w:pPr>
      <w:bookmarkStart w:id="7" w:name="_Toc14157811"/>
    </w:p>
    <w:p w14:paraId="6BAD0ED8" w14:textId="77777777" w:rsidR="0098027F" w:rsidRDefault="0098027F" w:rsidP="00626E69">
      <w:pPr>
        <w:pStyle w:val="Heading2"/>
        <w:rPr>
          <w:sz w:val="22"/>
        </w:rPr>
      </w:pPr>
    </w:p>
    <w:p w14:paraId="691F53C6" w14:textId="77777777" w:rsidR="0098027F" w:rsidRDefault="0098027F" w:rsidP="0098027F">
      <w:pPr>
        <w:pStyle w:val="BodyText"/>
        <w:rPr>
          <w:lang w:eastAsia="en-AU"/>
        </w:rPr>
      </w:pPr>
    </w:p>
    <w:p w14:paraId="71DDD4ED" w14:textId="77777777" w:rsidR="0098027F" w:rsidRDefault="0098027F" w:rsidP="0098027F">
      <w:pPr>
        <w:pStyle w:val="BodyText"/>
        <w:rPr>
          <w:lang w:eastAsia="en-AU"/>
        </w:rPr>
      </w:pPr>
    </w:p>
    <w:p w14:paraId="663E8DEB" w14:textId="77777777" w:rsidR="0098027F" w:rsidRDefault="0098027F" w:rsidP="0098027F">
      <w:pPr>
        <w:pStyle w:val="BodyText"/>
        <w:rPr>
          <w:lang w:eastAsia="en-AU"/>
        </w:rPr>
      </w:pPr>
    </w:p>
    <w:bookmarkEnd w:id="7"/>
    <w:p w14:paraId="5F603BFF" w14:textId="77777777" w:rsidR="0098027F" w:rsidRPr="00626E69" w:rsidRDefault="0098027F" w:rsidP="00626E69">
      <w:pPr>
        <w:rPr>
          <w:sz w:val="18"/>
          <w:lang w:val="en-US"/>
        </w:rPr>
      </w:pPr>
    </w:p>
    <w:p w14:paraId="09EA8F10" w14:textId="77777777" w:rsidR="00626E69" w:rsidRPr="00626E69" w:rsidRDefault="00626E69" w:rsidP="00626E69"/>
    <w:p w14:paraId="067F2219" w14:textId="77777777" w:rsidR="00626E69" w:rsidRPr="00626E69" w:rsidRDefault="00626E69" w:rsidP="00626E69"/>
    <w:p w14:paraId="564BBEEB" w14:textId="77777777" w:rsidR="00626E69" w:rsidRPr="00626E69" w:rsidRDefault="00626E69" w:rsidP="00626E69"/>
    <w:p w14:paraId="32E83329" w14:textId="0523FFF2" w:rsidR="00626E69" w:rsidRPr="00626E69" w:rsidRDefault="00555DC0" w:rsidP="00555DC0">
      <w:pPr>
        <w:tabs>
          <w:tab w:val="left" w:pos="6750"/>
        </w:tabs>
      </w:pPr>
      <w:r>
        <w:tab/>
      </w:r>
    </w:p>
    <w:p w14:paraId="73024283" w14:textId="620F6F0C" w:rsidR="004561E6" w:rsidRDefault="00555DC0" w:rsidP="00555DC0">
      <w:pPr>
        <w:tabs>
          <w:tab w:val="left" w:pos="4080"/>
        </w:tabs>
      </w:pPr>
      <w:r>
        <w:tab/>
      </w:r>
    </w:p>
    <w:p w14:paraId="10FF740E" w14:textId="5465D7AA" w:rsidR="00555DC0" w:rsidRPr="00555DC0" w:rsidRDefault="00555DC0" w:rsidP="00555DC0">
      <w:pPr>
        <w:tabs>
          <w:tab w:val="left" w:pos="4080"/>
        </w:tabs>
        <w:sectPr w:rsidR="00555DC0" w:rsidRPr="00555DC0" w:rsidSect="00626E69">
          <w:headerReference w:type="even" r:id="rId47"/>
          <w:headerReference w:type="default" r:id="rId48"/>
          <w:footerReference w:type="even" r:id="rId49"/>
          <w:headerReference w:type="first" r:id="rId50"/>
          <w:footerReference w:type="first" r:id="rId51"/>
          <w:pgSz w:w="11907" w:h="16840" w:code="9"/>
          <w:pgMar w:top="1276" w:right="1134" w:bottom="1134" w:left="1134" w:header="284" w:footer="284" w:gutter="0"/>
          <w:cols w:space="708"/>
          <w:titlePg/>
          <w:docGrid w:linePitch="360"/>
        </w:sectPr>
      </w:pPr>
      <w:r>
        <w:tab/>
      </w:r>
    </w:p>
    <w:sdt>
      <w:sdtPr>
        <w:rPr>
          <w:b w:val="0"/>
          <w:color w:val="363534" w:themeColor="text1"/>
          <w:sz w:val="20"/>
          <w:szCs w:val="20"/>
        </w:rPr>
        <w:id w:val="1791080966"/>
        <w:docPartObj>
          <w:docPartGallery w:val="Table of Contents"/>
          <w:docPartUnique/>
        </w:docPartObj>
      </w:sdtPr>
      <w:sdtEndPr>
        <w:rPr>
          <w:bCs/>
          <w:noProof/>
        </w:rPr>
      </w:sdtEndPr>
      <w:sdtContent>
        <w:p w14:paraId="3313ED7E" w14:textId="181A2F37" w:rsidR="00154210" w:rsidRDefault="00D67A19" w:rsidP="00D67A19">
          <w:pPr>
            <w:pStyle w:val="TOCHeading"/>
            <w:framePr w:wrap="around"/>
            <w:ind w:left="0"/>
          </w:pPr>
          <w:r>
            <w:rPr>
              <w:b w:val="0"/>
              <w:color w:val="363534" w:themeColor="text1"/>
              <w:sz w:val="20"/>
              <w:szCs w:val="20"/>
            </w:rPr>
            <w:t xml:space="preserve">              </w:t>
          </w:r>
          <w:r w:rsidR="00154210">
            <w:t>Contents</w:t>
          </w:r>
        </w:p>
        <w:p w14:paraId="1434D642" w14:textId="6D7AF129" w:rsidR="00F25873" w:rsidRDefault="00154210">
          <w:pPr>
            <w:pStyle w:val="TOC1"/>
            <w:rPr>
              <w:rFonts w:eastAsiaTheme="minorEastAsia" w:cstheme="minorBidi"/>
              <w:b w:val="0"/>
              <w:color w:val="auto"/>
              <w:sz w:val="22"/>
              <w:szCs w:val="22"/>
            </w:rPr>
          </w:pPr>
          <w:r w:rsidRPr="6E6ABF06">
            <w:rPr>
              <w:bCs/>
              <w:szCs w:val="28"/>
            </w:rPr>
            <w:fldChar w:fldCharType="begin"/>
          </w:r>
          <w:r>
            <w:rPr>
              <w:bCs/>
            </w:rPr>
            <w:instrText xml:space="preserve"> TOC \o "1-3" \h \z \u </w:instrText>
          </w:r>
          <w:r w:rsidRPr="6E6ABF06">
            <w:rPr>
              <w:bCs/>
              <w:szCs w:val="28"/>
            </w:rPr>
            <w:fldChar w:fldCharType="separate"/>
          </w:r>
          <w:hyperlink w:anchor="_Toc24371685" w:history="1">
            <w:r w:rsidR="00F25873" w:rsidRPr="006F6D84">
              <w:rPr>
                <w:rStyle w:val="Hyperlink"/>
              </w:rPr>
              <w:t>DELWP’s Aboriginal Cultural Safety Framework</w:t>
            </w:r>
            <w:r w:rsidR="00F25873">
              <w:rPr>
                <w:webHidden/>
              </w:rPr>
              <w:tab/>
            </w:r>
            <w:r w:rsidR="00F25873">
              <w:rPr>
                <w:webHidden/>
              </w:rPr>
              <w:fldChar w:fldCharType="begin"/>
            </w:r>
            <w:r w:rsidR="00F25873">
              <w:rPr>
                <w:webHidden/>
              </w:rPr>
              <w:instrText xml:space="preserve"> PAGEREF _Toc24371685 \h </w:instrText>
            </w:r>
            <w:r w:rsidR="00F25873">
              <w:rPr>
                <w:webHidden/>
              </w:rPr>
            </w:r>
            <w:r w:rsidR="00F25873">
              <w:rPr>
                <w:webHidden/>
              </w:rPr>
              <w:fldChar w:fldCharType="separate"/>
            </w:r>
            <w:r w:rsidR="00F25873">
              <w:rPr>
                <w:webHidden/>
              </w:rPr>
              <w:t>1</w:t>
            </w:r>
            <w:r w:rsidR="00F25873">
              <w:rPr>
                <w:webHidden/>
              </w:rPr>
              <w:fldChar w:fldCharType="end"/>
            </w:r>
          </w:hyperlink>
        </w:p>
        <w:p w14:paraId="4A0C6855" w14:textId="39D3CA9C" w:rsidR="00F25873" w:rsidRDefault="00F25873">
          <w:pPr>
            <w:pStyle w:val="TOC2"/>
            <w:rPr>
              <w:rFonts w:eastAsiaTheme="minorEastAsia" w:cstheme="minorBidi"/>
              <w:b w:val="0"/>
              <w:color w:val="auto"/>
              <w:sz w:val="22"/>
              <w:szCs w:val="22"/>
            </w:rPr>
          </w:pPr>
          <w:hyperlink w:anchor="_Toc24371686" w:history="1">
            <w:r w:rsidRPr="006F6D84">
              <w:rPr>
                <w:rStyle w:val="Hyperlink"/>
              </w:rPr>
              <w:t>Acknowledgements</w:t>
            </w:r>
            <w:r>
              <w:rPr>
                <w:webHidden/>
              </w:rPr>
              <w:tab/>
            </w:r>
            <w:r>
              <w:rPr>
                <w:webHidden/>
              </w:rPr>
              <w:fldChar w:fldCharType="begin"/>
            </w:r>
            <w:r>
              <w:rPr>
                <w:webHidden/>
              </w:rPr>
              <w:instrText xml:space="preserve"> PAGEREF _Toc24371686 \h </w:instrText>
            </w:r>
            <w:r>
              <w:rPr>
                <w:webHidden/>
              </w:rPr>
            </w:r>
            <w:r>
              <w:rPr>
                <w:webHidden/>
              </w:rPr>
              <w:fldChar w:fldCharType="separate"/>
            </w:r>
            <w:r>
              <w:rPr>
                <w:webHidden/>
              </w:rPr>
              <w:t>2</w:t>
            </w:r>
            <w:r>
              <w:rPr>
                <w:webHidden/>
              </w:rPr>
              <w:fldChar w:fldCharType="end"/>
            </w:r>
          </w:hyperlink>
        </w:p>
        <w:p w14:paraId="590B7439" w14:textId="222CE693" w:rsidR="00F25873" w:rsidRDefault="00F25873">
          <w:pPr>
            <w:pStyle w:val="TOC1"/>
            <w:rPr>
              <w:rFonts w:eastAsiaTheme="minorEastAsia" w:cstheme="minorBidi"/>
              <w:b w:val="0"/>
              <w:color w:val="auto"/>
              <w:sz w:val="22"/>
              <w:szCs w:val="22"/>
            </w:rPr>
          </w:pPr>
          <w:hyperlink w:anchor="_Toc24371687" w:history="1">
            <w:r w:rsidRPr="006F6D84">
              <w:rPr>
                <w:rStyle w:val="Hyperlink"/>
              </w:rPr>
              <w:t>Mirring</w:t>
            </w:r>
            <w:r>
              <w:rPr>
                <w:webHidden/>
              </w:rPr>
              <w:tab/>
            </w:r>
            <w:r>
              <w:rPr>
                <w:webHidden/>
              </w:rPr>
              <w:fldChar w:fldCharType="begin"/>
            </w:r>
            <w:r>
              <w:rPr>
                <w:webHidden/>
              </w:rPr>
              <w:instrText xml:space="preserve"> PAGEREF _Toc24371687 \h </w:instrText>
            </w:r>
            <w:r>
              <w:rPr>
                <w:webHidden/>
              </w:rPr>
            </w:r>
            <w:r>
              <w:rPr>
                <w:webHidden/>
              </w:rPr>
              <w:fldChar w:fldCharType="separate"/>
            </w:r>
            <w:r>
              <w:rPr>
                <w:webHidden/>
              </w:rPr>
              <w:t>2</w:t>
            </w:r>
            <w:r>
              <w:rPr>
                <w:webHidden/>
              </w:rPr>
              <w:fldChar w:fldCharType="end"/>
            </w:r>
          </w:hyperlink>
        </w:p>
        <w:p w14:paraId="27768567" w14:textId="1F19FC27" w:rsidR="00F25873" w:rsidRDefault="00F25873">
          <w:pPr>
            <w:pStyle w:val="TOC1"/>
            <w:rPr>
              <w:rFonts w:eastAsiaTheme="minorEastAsia" w:cstheme="minorBidi"/>
              <w:b w:val="0"/>
              <w:color w:val="auto"/>
              <w:sz w:val="22"/>
              <w:szCs w:val="22"/>
            </w:rPr>
          </w:pPr>
          <w:hyperlink w:anchor="_Toc24371688" w:history="1">
            <w:r w:rsidRPr="006F6D84">
              <w:rPr>
                <w:rStyle w:val="Hyperlink"/>
              </w:rPr>
              <w:t>Explanation of use of terms</w:t>
            </w:r>
            <w:r>
              <w:rPr>
                <w:webHidden/>
              </w:rPr>
              <w:tab/>
            </w:r>
            <w:r>
              <w:rPr>
                <w:webHidden/>
              </w:rPr>
              <w:fldChar w:fldCharType="begin"/>
            </w:r>
            <w:r>
              <w:rPr>
                <w:webHidden/>
              </w:rPr>
              <w:instrText xml:space="preserve"> PAGEREF _Toc24371688 \h </w:instrText>
            </w:r>
            <w:r>
              <w:rPr>
                <w:webHidden/>
              </w:rPr>
            </w:r>
            <w:r>
              <w:rPr>
                <w:webHidden/>
              </w:rPr>
              <w:fldChar w:fldCharType="separate"/>
            </w:r>
            <w:r>
              <w:rPr>
                <w:webHidden/>
              </w:rPr>
              <w:t>3</w:t>
            </w:r>
            <w:r>
              <w:rPr>
                <w:webHidden/>
              </w:rPr>
              <w:fldChar w:fldCharType="end"/>
            </w:r>
          </w:hyperlink>
        </w:p>
        <w:p w14:paraId="08E879F7" w14:textId="2388758F" w:rsidR="00F25873" w:rsidRDefault="00F25873">
          <w:pPr>
            <w:pStyle w:val="TOC1"/>
            <w:rPr>
              <w:rFonts w:eastAsiaTheme="minorEastAsia" w:cstheme="minorBidi"/>
              <w:b w:val="0"/>
              <w:color w:val="auto"/>
              <w:sz w:val="22"/>
              <w:szCs w:val="22"/>
            </w:rPr>
          </w:pPr>
          <w:hyperlink w:anchor="_Toc24371689" w:history="1">
            <w:r w:rsidRPr="006F6D84">
              <w:rPr>
                <w:rStyle w:val="Hyperlink"/>
              </w:rPr>
              <w:t>Secretary’s foreword</w:t>
            </w:r>
            <w:r>
              <w:rPr>
                <w:webHidden/>
              </w:rPr>
              <w:tab/>
            </w:r>
            <w:r>
              <w:rPr>
                <w:webHidden/>
              </w:rPr>
              <w:fldChar w:fldCharType="begin"/>
            </w:r>
            <w:r>
              <w:rPr>
                <w:webHidden/>
              </w:rPr>
              <w:instrText xml:space="preserve"> PAGEREF _Toc24371689 \h </w:instrText>
            </w:r>
            <w:r>
              <w:rPr>
                <w:webHidden/>
              </w:rPr>
            </w:r>
            <w:r>
              <w:rPr>
                <w:webHidden/>
              </w:rPr>
              <w:fldChar w:fldCharType="separate"/>
            </w:r>
            <w:r>
              <w:rPr>
                <w:webHidden/>
              </w:rPr>
              <w:t>4</w:t>
            </w:r>
            <w:r>
              <w:rPr>
                <w:webHidden/>
              </w:rPr>
              <w:fldChar w:fldCharType="end"/>
            </w:r>
          </w:hyperlink>
        </w:p>
        <w:p w14:paraId="599BBF63" w14:textId="7EA0D1AB" w:rsidR="00F25873" w:rsidRDefault="00F25873">
          <w:pPr>
            <w:pStyle w:val="TOC1"/>
            <w:rPr>
              <w:rFonts w:eastAsiaTheme="minorEastAsia" w:cstheme="minorBidi"/>
              <w:b w:val="0"/>
              <w:color w:val="auto"/>
              <w:sz w:val="22"/>
              <w:szCs w:val="22"/>
            </w:rPr>
          </w:pPr>
          <w:hyperlink w:anchor="_Toc24371690" w:history="1">
            <w:r w:rsidRPr="006F6D84">
              <w:rPr>
                <w:rStyle w:val="Hyperlink"/>
              </w:rPr>
              <w:t>Our Vision</w:t>
            </w:r>
            <w:r>
              <w:rPr>
                <w:webHidden/>
              </w:rPr>
              <w:tab/>
            </w:r>
            <w:r>
              <w:rPr>
                <w:webHidden/>
              </w:rPr>
              <w:fldChar w:fldCharType="begin"/>
            </w:r>
            <w:r>
              <w:rPr>
                <w:webHidden/>
              </w:rPr>
              <w:instrText xml:space="preserve"> PAGEREF _Toc24371690 \h </w:instrText>
            </w:r>
            <w:r>
              <w:rPr>
                <w:webHidden/>
              </w:rPr>
            </w:r>
            <w:r>
              <w:rPr>
                <w:webHidden/>
              </w:rPr>
              <w:fldChar w:fldCharType="separate"/>
            </w:r>
            <w:r>
              <w:rPr>
                <w:webHidden/>
              </w:rPr>
              <w:t>5</w:t>
            </w:r>
            <w:r>
              <w:rPr>
                <w:webHidden/>
              </w:rPr>
              <w:fldChar w:fldCharType="end"/>
            </w:r>
          </w:hyperlink>
        </w:p>
        <w:p w14:paraId="470A1DD1" w14:textId="4FC1808A" w:rsidR="00F25873" w:rsidRDefault="00F25873">
          <w:pPr>
            <w:pStyle w:val="TOC1"/>
            <w:rPr>
              <w:rFonts w:eastAsiaTheme="minorEastAsia" w:cstheme="minorBidi"/>
              <w:b w:val="0"/>
              <w:color w:val="auto"/>
              <w:sz w:val="22"/>
              <w:szCs w:val="22"/>
            </w:rPr>
          </w:pPr>
          <w:hyperlink w:anchor="_Toc24371691" w:history="1">
            <w:r w:rsidRPr="006F6D84">
              <w:rPr>
                <w:rStyle w:val="Hyperlink"/>
              </w:rPr>
              <w:t>Purpose</w:t>
            </w:r>
            <w:r>
              <w:rPr>
                <w:webHidden/>
              </w:rPr>
              <w:tab/>
            </w:r>
            <w:r>
              <w:rPr>
                <w:webHidden/>
              </w:rPr>
              <w:fldChar w:fldCharType="begin"/>
            </w:r>
            <w:r>
              <w:rPr>
                <w:webHidden/>
              </w:rPr>
              <w:instrText xml:space="preserve"> PAGEREF _Toc24371691 \h </w:instrText>
            </w:r>
            <w:r>
              <w:rPr>
                <w:webHidden/>
              </w:rPr>
            </w:r>
            <w:r>
              <w:rPr>
                <w:webHidden/>
              </w:rPr>
              <w:fldChar w:fldCharType="separate"/>
            </w:r>
            <w:r>
              <w:rPr>
                <w:webHidden/>
              </w:rPr>
              <w:t>5</w:t>
            </w:r>
            <w:r>
              <w:rPr>
                <w:webHidden/>
              </w:rPr>
              <w:fldChar w:fldCharType="end"/>
            </w:r>
          </w:hyperlink>
        </w:p>
        <w:p w14:paraId="6A26C77F" w14:textId="32E3A6FE" w:rsidR="00F25873" w:rsidRDefault="00F25873">
          <w:pPr>
            <w:pStyle w:val="TOC1"/>
            <w:rPr>
              <w:rFonts w:eastAsiaTheme="minorEastAsia" w:cstheme="minorBidi"/>
              <w:b w:val="0"/>
              <w:color w:val="auto"/>
              <w:sz w:val="22"/>
              <w:szCs w:val="22"/>
            </w:rPr>
          </w:pPr>
          <w:hyperlink w:anchor="_Toc24371692" w:history="1">
            <w:r w:rsidRPr="006F6D84">
              <w:rPr>
                <w:rStyle w:val="Hyperlink"/>
              </w:rPr>
              <w:t>Our Principles</w:t>
            </w:r>
            <w:r>
              <w:rPr>
                <w:webHidden/>
              </w:rPr>
              <w:tab/>
            </w:r>
            <w:r>
              <w:rPr>
                <w:webHidden/>
              </w:rPr>
              <w:fldChar w:fldCharType="begin"/>
            </w:r>
            <w:r>
              <w:rPr>
                <w:webHidden/>
              </w:rPr>
              <w:instrText xml:space="preserve"> PAGEREF _Toc24371692 \h </w:instrText>
            </w:r>
            <w:r>
              <w:rPr>
                <w:webHidden/>
              </w:rPr>
            </w:r>
            <w:r>
              <w:rPr>
                <w:webHidden/>
              </w:rPr>
              <w:fldChar w:fldCharType="separate"/>
            </w:r>
            <w:r>
              <w:rPr>
                <w:webHidden/>
              </w:rPr>
              <w:t>5</w:t>
            </w:r>
            <w:r>
              <w:rPr>
                <w:webHidden/>
              </w:rPr>
              <w:fldChar w:fldCharType="end"/>
            </w:r>
          </w:hyperlink>
        </w:p>
        <w:p w14:paraId="6CC0348B" w14:textId="69F95639" w:rsidR="00F25873" w:rsidRDefault="00F25873">
          <w:pPr>
            <w:pStyle w:val="TOC1"/>
            <w:rPr>
              <w:rFonts w:eastAsiaTheme="minorEastAsia" w:cstheme="minorBidi"/>
              <w:b w:val="0"/>
              <w:color w:val="auto"/>
              <w:sz w:val="22"/>
              <w:szCs w:val="22"/>
            </w:rPr>
          </w:pPr>
          <w:hyperlink w:anchor="_Toc24371693" w:history="1">
            <w:r w:rsidRPr="006F6D84">
              <w:rPr>
                <w:rStyle w:val="Hyperlink"/>
              </w:rPr>
              <w:t>Understanding Cultural Safety</w:t>
            </w:r>
            <w:r>
              <w:rPr>
                <w:webHidden/>
              </w:rPr>
              <w:tab/>
            </w:r>
            <w:r>
              <w:rPr>
                <w:webHidden/>
              </w:rPr>
              <w:fldChar w:fldCharType="begin"/>
            </w:r>
            <w:r>
              <w:rPr>
                <w:webHidden/>
              </w:rPr>
              <w:instrText xml:space="preserve"> PAGEREF _Toc24371693 \h </w:instrText>
            </w:r>
            <w:r>
              <w:rPr>
                <w:webHidden/>
              </w:rPr>
            </w:r>
            <w:r>
              <w:rPr>
                <w:webHidden/>
              </w:rPr>
              <w:fldChar w:fldCharType="separate"/>
            </w:r>
            <w:r>
              <w:rPr>
                <w:webHidden/>
              </w:rPr>
              <w:t>6</w:t>
            </w:r>
            <w:r>
              <w:rPr>
                <w:webHidden/>
              </w:rPr>
              <w:fldChar w:fldCharType="end"/>
            </w:r>
          </w:hyperlink>
        </w:p>
        <w:p w14:paraId="24AC976F" w14:textId="4A6A6471" w:rsidR="00F25873" w:rsidRDefault="00F25873">
          <w:pPr>
            <w:pStyle w:val="TOC2"/>
            <w:rPr>
              <w:rFonts w:eastAsiaTheme="minorEastAsia" w:cstheme="minorBidi"/>
              <w:b w:val="0"/>
              <w:color w:val="auto"/>
              <w:sz w:val="22"/>
              <w:szCs w:val="22"/>
            </w:rPr>
          </w:pPr>
          <w:hyperlink w:anchor="_Toc24371694" w:history="1">
            <w:r w:rsidRPr="006F6D84">
              <w:rPr>
                <w:rStyle w:val="Hyperlink"/>
              </w:rPr>
              <w:t>Case study – Gippsland First Custodians’ Network</w:t>
            </w:r>
            <w:r>
              <w:rPr>
                <w:webHidden/>
              </w:rPr>
              <w:tab/>
            </w:r>
            <w:r>
              <w:rPr>
                <w:webHidden/>
              </w:rPr>
              <w:fldChar w:fldCharType="begin"/>
            </w:r>
            <w:r>
              <w:rPr>
                <w:webHidden/>
              </w:rPr>
              <w:instrText xml:space="preserve"> PAGEREF _Toc24371694 \h </w:instrText>
            </w:r>
            <w:r>
              <w:rPr>
                <w:webHidden/>
              </w:rPr>
            </w:r>
            <w:r>
              <w:rPr>
                <w:webHidden/>
              </w:rPr>
              <w:fldChar w:fldCharType="separate"/>
            </w:r>
            <w:r>
              <w:rPr>
                <w:webHidden/>
              </w:rPr>
              <w:t>7</w:t>
            </w:r>
            <w:r>
              <w:rPr>
                <w:webHidden/>
              </w:rPr>
              <w:fldChar w:fldCharType="end"/>
            </w:r>
          </w:hyperlink>
        </w:p>
        <w:p w14:paraId="0C3A3633" w14:textId="0958EB4C" w:rsidR="00F25873" w:rsidRDefault="00F25873">
          <w:pPr>
            <w:pStyle w:val="TOC1"/>
            <w:rPr>
              <w:rFonts w:eastAsiaTheme="minorEastAsia" w:cstheme="minorBidi"/>
              <w:b w:val="0"/>
              <w:color w:val="auto"/>
              <w:sz w:val="22"/>
              <w:szCs w:val="22"/>
            </w:rPr>
          </w:pPr>
          <w:hyperlink w:anchor="_Toc24371695" w:history="1">
            <w:r w:rsidRPr="006F6D84">
              <w:rPr>
                <w:rStyle w:val="Hyperlink"/>
              </w:rPr>
              <w:t>Cultural Safety at DELWP – the case for change</w:t>
            </w:r>
            <w:r>
              <w:rPr>
                <w:webHidden/>
              </w:rPr>
              <w:tab/>
            </w:r>
            <w:r>
              <w:rPr>
                <w:webHidden/>
              </w:rPr>
              <w:fldChar w:fldCharType="begin"/>
            </w:r>
            <w:r>
              <w:rPr>
                <w:webHidden/>
              </w:rPr>
              <w:instrText xml:space="preserve"> PAGEREF _Toc24371695 \h </w:instrText>
            </w:r>
            <w:r>
              <w:rPr>
                <w:webHidden/>
              </w:rPr>
            </w:r>
            <w:r>
              <w:rPr>
                <w:webHidden/>
              </w:rPr>
              <w:fldChar w:fldCharType="separate"/>
            </w:r>
            <w:r>
              <w:rPr>
                <w:webHidden/>
              </w:rPr>
              <w:t>8</w:t>
            </w:r>
            <w:r>
              <w:rPr>
                <w:webHidden/>
              </w:rPr>
              <w:fldChar w:fldCharType="end"/>
            </w:r>
          </w:hyperlink>
        </w:p>
        <w:p w14:paraId="303DF0D6" w14:textId="6C5A3FE3" w:rsidR="00F25873" w:rsidRDefault="00F25873">
          <w:pPr>
            <w:pStyle w:val="TOC2"/>
            <w:rPr>
              <w:rFonts w:eastAsiaTheme="minorEastAsia" w:cstheme="minorBidi"/>
              <w:b w:val="0"/>
              <w:color w:val="auto"/>
              <w:sz w:val="22"/>
              <w:szCs w:val="22"/>
            </w:rPr>
          </w:pPr>
          <w:hyperlink w:anchor="_Toc24371696" w:history="1">
            <w:r w:rsidRPr="006F6D84">
              <w:rPr>
                <w:rStyle w:val="Hyperlink"/>
              </w:rPr>
              <w:t>Case Study – Aboriginal Staff Conference 2019 ‘Languages, treaty, truth’</w:t>
            </w:r>
            <w:r>
              <w:rPr>
                <w:webHidden/>
              </w:rPr>
              <w:tab/>
            </w:r>
            <w:r>
              <w:rPr>
                <w:webHidden/>
              </w:rPr>
              <w:fldChar w:fldCharType="begin"/>
            </w:r>
            <w:r>
              <w:rPr>
                <w:webHidden/>
              </w:rPr>
              <w:instrText xml:space="preserve"> PAGEREF _Toc24371696 \h </w:instrText>
            </w:r>
            <w:r>
              <w:rPr>
                <w:webHidden/>
              </w:rPr>
            </w:r>
            <w:r>
              <w:rPr>
                <w:webHidden/>
              </w:rPr>
              <w:fldChar w:fldCharType="separate"/>
            </w:r>
            <w:r>
              <w:rPr>
                <w:webHidden/>
              </w:rPr>
              <w:t>9</w:t>
            </w:r>
            <w:r>
              <w:rPr>
                <w:webHidden/>
              </w:rPr>
              <w:fldChar w:fldCharType="end"/>
            </w:r>
          </w:hyperlink>
        </w:p>
        <w:p w14:paraId="534CFEF5" w14:textId="2410EAAE" w:rsidR="00F25873" w:rsidRDefault="00F25873">
          <w:pPr>
            <w:pStyle w:val="TOC2"/>
            <w:rPr>
              <w:rFonts w:eastAsiaTheme="minorEastAsia" w:cstheme="minorBidi"/>
              <w:b w:val="0"/>
              <w:color w:val="auto"/>
              <w:sz w:val="22"/>
              <w:szCs w:val="22"/>
            </w:rPr>
          </w:pPr>
          <w:hyperlink w:anchor="_Toc24371697" w:history="1">
            <w:r w:rsidRPr="006F6D84">
              <w:rPr>
                <w:rStyle w:val="Hyperlink"/>
              </w:rPr>
              <w:t>Case study – Aspirations for our future</w:t>
            </w:r>
            <w:r>
              <w:rPr>
                <w:webHidden/>
              </w:rPr>
              <w:tab/>
            </w:r>
            <w:r>
              <w:rPr>
                <w:webHidden/>
              </w:rPr>
              <w:fldChar w:fldCharType="begin"/>
            </w:r>
            <w:r>
              <w:rPr>
                <w:webHidden/>
              </w:rPr>
              <w:instrText xml:space="preserve"> PAGEREF _Toc24371697 \h </w:instrText>
            </w:r>
            <w:r>
              <w:rPr>
                <w:webHidden/>
              </w:rPr>
            </w:r>
            <w:r>
              <w:rPr>
                <w:webHidden/>
              </w:rPr>
              <w:fldChar w:fldCharType="separate"/>
            </w:r>
            <w:r>
              <w:rPr>
                <w:webHidden/>
              </w:rPr>
              <w:t>9</w:t>
            </w:r>
            <w:r>
              <w:rPr>
                <w:webHidden/>
              </w:rPr>
              <w:fldChar w:fldCharType="end"/>
            </w:r>
          </w:hyperlink>
        </w:p>
        <w:p w14:paraId="4BDDE634" w14:textId="5D0C3FAB" w:rsidR="00F25873" w:rsidRDefault="00F25873">
          <w:pPr>
            <w:pStyle w:val="TOC1"/>
            <w:rPr>
              <w:rFonts w:eastAsiaTheme="minorEastAsia" w:cstheme="minorBidi"/>
              <w:b w:val="0"/>
              <w:color w:val="auto"/>
              <w:sz w:val="22"/>
              <w:szCs w:val="22"/>
            </w:rPr>
          </w:pPr>
          <w:hyperlink w:anchor="_Toc24371698" w:history="1">
            <w:r w:rsidRPr="006F6D84">
              <w:rPr>
                <w:rStyle w:val="Hyperlink"/>
              </w:rPr>
              <w:t>Legal and policy context</w:t>
            </w:r>
            <w:r>
              <w:rPr>
                <w:webHidden/>
              </w:rPr>
              <w:tab/>
            </w:r>
            <w:r>
              <w:rPr>
                <w:webHidden/>
              </w:rPr>
              <w:fldChar w:fldCharType="begin"/>
            </w:r>
            <w:r>
              <w:rPr>
                <w:webHidden/>
              </w:rPr>
              <w:instrText xml:space="preserve"> PAGEREF _Toc24371698 \h </w:instrText>
            </w:r>
            <w:r>
              <w:rPr>
                <w:webHidden/>
              </w:rPr>
            </w:r>
            <w:r>
              <w:rPr>
                <w:webHidden/>
              </w:rPr>
              <w:fldChar w:fldCharType="separate"/>
            </w:r>
            <w:r>
              <w:rPr>
                <w:webHidden/>
              </w:rPr>
              <w:t>10</w:t>
            </w:r>
            <w:r>
              <w:rPr>
                <w:webHidden/>
              </w:rPr>
              <w:fldChar w:fldCharType="end"/>
            </w:r>
          </w:hyperlink>
        </w:p>
        <w:p w14:paraId="1AD533A2" w14:textId="078C93CF" w:rsidR="00F25873" w:rsidRDefault="00F25873">
          <w:pPr>
            <w:pStyle w:val="TOC2"/>
            <w:rPr>
              <w:rFonts w:eastAsiaTheme="minorEastAsia" w:cstheme="minorBidi"/>
              <w:b w:val="0"/>
              <w:color w:val="auto"/>
              <w:sz w:val="22"/>
              <w:szCs w:val="22"/>
            </w:rPr>
          </w:pPr>
          <w:hyperlink w:anchor="_Toc24371699" w:history="1">
            <w:r w:rsidRPr="006F6D84">
              <w:rPr>
                <w:rStyle w:val="Hyperlink"/>
              </w:rPr>
              <w:t>The United Nations Decalaration on the Rights of Indigenous Peoples</w:t>
            </w:r>
            <w:r>
              <w:rPr>
                <w:webHidden/>
              </w:rPr>
              <w:tab/>
            </w:r>
            <w:r>
              <w:rPr>
                <w:webHidden/>
              </w:rPr>
              <w:fldChar w:fldCharType="begin"/>
            </w:r>
            <w:r>
              <w:rPr>
                <w:webHidden/>
              </w:rPr>
              <w:instrText xml:space="preserve"> PAGEREF _Toc24371699 \h </w:instrText>
            </w:r>
            <w:r>
              <w:rPr>
                <w:webHidden/>
              </w:rPr>
            </w:r>
            <w:r>
              <w:rPr>
                <w:webHidden/>
              </w:rPr>
              <w:fldChar w:fldCharType="separate"/>
            </w:r>
            <w:r>
              <w:rPr>
                <w:webHidden/>
              </w:rPr>
              <w:t>10</w:t>
            </w:r>
            <w:r>
              <w:rPr>
                <w:webHidden/>
              </w:rPr>
              <w:fldChar w:fldCharType="end"/>
            </w:r>
          </w:hyperlink>
        </w:p>
        <w:p w14:paraId="002A800F" w14:textId="74B1D963" w:rsidR="00F25873" w:rsidRDefault="00F25873">
          <w:pPr>
            <w:pStyle w:val="TOC2"/>
            <w:rPr>
              <w:rFonts w:eastAsiaTheme="minorEastAsia" w:cstheme="minorBidi"/>
              <w:b w:val="0"/>
              <w:color w:val="auto"/>
              <w:sz w:val="22"/>
              <w:szCs w:val="22"/>
            </w:rPr>
          </w:pPr>
          <w:hyperlink w:anchor="_Toc24371700" w:history="1">
            <w:r w:rsidRPr="006F6D84">
              <w:rPr>
                <w:rStyle w:val="Hyperlink"/>
              </w:rPr>
              <w:t>Charter of Human Rights and Responsibilities Act 2006</w:t>
            </w:r>
            <w:r>
              <w:rPr>
                <w:webHidden/>
              </w:rPr>
              <w:tab/>
            </w:r>
            <w:r>
              <w:rPr>
                <w:webHidden/>
              </w:rPr>
              <w:fldChar w:fldCharType="begin"/>
            </w:r>
            <w:r>
              <w:rPr>
                <w:webHidden/>
              </w:rPr>
              <w:instrText xml:space="preserve"> PAGEREF _Toc24371700 \h </w:instrText>
            </w:r>
            <w:r>
              <w:rPr>
                <w:webHidden/>
              </w:rPr>
            </w:r>
            <w:r>
              <w:rPr>
                <w:webHidden/>
              </w:rPr>
              <w:fldChar w:fldCharType="separate"/>
            </w:r>
            <w:r>
              <w:rPr>
                <w:webHidden/>
              </w:rPr>
              <w:t>10</w:t>
            </w:r>
            <w:r>
              <w:rPr>
                <w:webHidden/>
              </w:rPr>
              <w:fldChar w:fldCharType="end"/>
            </w:r>
          </w:hyperlink>
        </w:p>
        <w:p w14:paraId="797F6762" w14:textId="3D0B4F49" w:rsidR="00F25873" w:rsidRDefault="00F25873">
          <w:pPr>
            <w:pStyle w:val="TOC2"/>
            <w:rPr>
              <w:rFonts w:eastAsiaTheme="minorEastAsia" w:cstheme="minorBidi"/>
              <w:b w:val="0"/>
              <w:color w:val="auto"/>
              <w:sz w:val="22"/>
              <w:szCs w:val="22"/>
            </w:rPr>
          </w:pPr>
          <w:hyperlink w:anchor="_Toc24371701" w:history="1">
            <w:r w:rsidRPr="006F6D84">
              <w:rPr>
                <w:rStyle w:val="Hyperlink"/>
              </w:rPr>
              <w:t>Victorian Aboriginal Affairs Framework 2018-2023</w:t>
            </w:r>
            <w:r>
              <w:rPr>
                <w:webHidden/>
              </w:rPr>
              <w:tab/>
            </w:r>
            <w:r>
              <w:rPr>
                <w:webHidden/>
              </w:rPr>
              <w:fldChar w:fldCharType="begin"/>
            </w:r>
            <w:r>
              <w:rPr>
                <w:webHidden/>
              </w:rPr>
              <w:instrText xml:space="preserve"> PAGEREF _Toc24371701 \h </w:instrText>
            </w:r>
            <w:r>
              <w:rPr>
                <w:webHidden/>
              </w:rPr>
            </w:r>
            <w:r>
              <w:rPr>
                <w:webHidden/>
              </w:rPr>
              <w:fldChar w:fldCharType="separate"/>
            </w:r>
            <w:r>
              <w:rPr>
                <w:webHidden/>
              </w:rPr>
              <w:t>10</w:t>
            </w:r>
            <w:r>
              <w:rPr>
                <w:webHidden/>
              </w:rPr>
              <w:fldChar w:fldCharType="end"/>
            </w:r>
          </w:hyperlink>
        </w:p>
        <w:p w14:paraId="27AE13B0" w14:textId="1F0E5DC9" w:rsidR="00F25873" w:rsidRDefault="00F25873">
          <w:pPr>
            <w:pStyle w:val="TOC2"/>
            <w:rPr>
              <w:rFonts w:eastAsiaTheme="minorEastAsia" w:cstheme="minorBidi"/>
              <w:b w:val="0"/>
              <w:color w:val="auto"/>
              <w:sz w:val="22"/>
              <w:szCs w:val="22"/>
            </w:rPr>
          </w:pPr>
          <w:hyperlink w:anchor="_Toc24371702" w:history="1">
            <w:r w:rsidRPr="006F6D84">
              <w:rPr>
                <w:rStyle w:val="Hyperlink"/>
              </w:rPr>
              <w:t>Self-determination</w:t>
            </w:r>
            <w:r>
              <w:rPr>
                <w:webHidden/>
              </w:rPr>
              <w:tab/>
            </w:r>
            <w:r>
              <w:rPr>
                <w:webHidden/>
              </w:rPr>
              <w:fldChar w:fldCharType="begin"/>
            </w:r>
            <w:r>
              <w:rPr>
                <w:webHidden/>
              </w:rPr>
              <w:instrText xml:space="preserve"> PAGEREF _Toc24371702 \h </w:instrText>
            </w:r>
            <w:r>
              <w:rPr>
                <w:webHidden/>
              </w:rPr>
            </w:r>
            <w:r>
              <w:rPr>
                <w:webHidden/>
              </w:rPr>
              <w:fldChar w:fldCharType="separate"/>
            </w:r>
            <w:r>
              <w:rPr>
                <w:webHidden/>
              </w:rPr>
              <w:t>10</w:t>
            </w:r>
            <w:r>
              <w:rPr>
                <w:webHidden/>
              </w:rPr>
              <w:fldChar w:fldCharType="end"/>
            </w:r>
          </w:hyperlink>
        </w:p>
        <w:p w14:paraId="5C361D2E" w14:textId="1AF5E878" w:rsidR="00F25873" w:rsidRDefault="00F25873">
          <w:pPr>
            <w:pStyle w:val="TOC2"/>
            <w:rPr>
              <w:rFonts w:eastAsiaTheme="minorEastAsia" w:cstheme="minorBidi"/>
              <w:b w:val="0"/>
              <w:color w:val="auto"/>
              <w:sz w:val="22"/>
              <w:szCs w:val="22"/>
            </w:rPr>
          </w:pPr>
          <w:hyperlink w:anchor="_Toc24371703" w:history="1">
            <w:r w:rsidRPr="006F6D84">
              <w:rPr>
                <w:rStyle w:val="Hyperlink"/>
              </w:rPr>
              <w:t>DELWP People Strategies</w:t>
            </w:r>
            <w:r>
              <w:rPr>
                <w:webHidden/>
              </w:rPr>
              <w:tab/>
            </w:r>
            <w:r>
              <w:rPr>
                <w:webHidden/>
              </w:rPr>
              <w:fldChar w:fldCharType="begin"/>
            </w:r>
            <w:r>
              <w:rPr>
                <w:webHidden/>
              </w:rPr>
              <w:instrText xml:space="preserve"> PAGEREF _Toc24371703 \h </w:instrText>
            </w:r>
            <w:r>
              <w:rPr>
                <w:webHidden/>
              </w:rPr>
            </w:r>
            <w:r>
              <w:rPr>
                <w:webHidden/>
              </w:rPr>
              <w:fldChar w:fldCharType="separate"/>
            </w:r>
            <w:r>
              <w:rPr>
                <w:webHidden/>
              </w:rPr>
              <w:t>11</w:t>
            </w:r>
            <w:r>
              <w:rPr>
                <w:webHidden/>
              </w:rPr>
              <w:fldChar w:fldCharType="end"/>
            </w:r>
          </w:hyperlink>
        </w:p>
        <w:p w14:paraId="230A4A2D" w14:textId="40D5B50C" w:rsidR="00F25873" w:rsidRDefault="00F25873">
          <w:pPr>
            <w:pStyle w:val="TOC2"/>
            <w:rPr>
              <w:rFonts w:eastAsiaTheme="minorEastAsia" w:cstheme="minorBidi"/>
              <w:b w:val="0"/>
              <w:color w:val="auto"/>
              <w:sz w:val="22"/>
              <w:szCs w:val="22"/>
            </w:rPr>
          </w:pPr>
          <w:hyperlink w:anchor="_Toc24371704" w:history="1">
            <w:r w:rsidRPr="006F6D84">
              <w:rPr>
                <w:rStyle w:val="Hyperlink"/>
              </w:rPr>
              <w:t>Munganin Gadhaba 2016-2020, DELWP’s Aboriginal Inclusion Plan</w:t>
            </w:r>
            <w:r>
              <w:rPr>
                <w:webHidden/>
              </w:rPr>
              <w:tab/>
            </w:r>
            <w:r>
              <w:rPr>
                <w:webHidden/>
              </w:rPr>
              <w:fldChar w:fldCharType="begin"/>
            </w:r>
            <w:r>
              <w:rPr>
                <w:webHidden/>
              </w:rPr>
              <w:instrText xml:space="preserve"> PAGEREF _Toc24371704 \h </w:instrText>
            </w:r>
            <w:r>
              <w:rPr>
                <w:webHidden/>
              </w:rPr>
            </w:r>
            <w:r>
              <w:rPr>
                <w:webHidden/>
              </w:rPr>
              <w:fldChar w:fldCharType="separate"/>
            </w:r>
            <w:r>
              <w:rPr>
                <w:webHidden/>
              </w:rPr>
              <w:t>11</w:t>
            </w:r>
            <w:r>
              <w:rPr>
                <w:webHidden/>
              </w:rPr>
              <w:fldChar w:fldCharType="end"/>
            </w:r>
          </w:hyperlink>
        </w:p>
        <w:p w14:paraId="5CCC595E" w14:textId="13B992F6" w:rsidR="00F25873" w:rsidRDefault="00F25873">
          <w:pPr>
            <w:pStyle w:val="TOC1"/>
            <w:rPr>
              <w:rFonts w:eastAsiaTheme="minorEastAsia" w:cstheme="minorBidi"/>
              <w:b w:val="0"/>
              <w:color w:val="auto"/>
              <w:sz w:val="22"/>
              <w:szCs w:val="22"/>
            </w:rPr>
          </w:pPr>
          <w:hyperlink w:anchor="_Toc24371705" w:history="1">
            <w:r w:rsidRPr="006F6D84">
              <w:rPr>
                <w:rStyle w:val="Hyperlink"/>
              </w:rPr>
              <w:t>Domains</w:t>
            </w:r>
            <w:r>
              <w:rPr>
                <w:webHidden/>
              </w:rPr>
              <w:tab/>
            </w:r>
            <w:r>
              <w:rPr>
                <w:webHidden/>
              </w:rPr>
              <w:fldChar w:fldCharType="begin"/>
            </w:r>
            <w:r>
              <w:rPr>
                <w:webHidden/>
              </w:rPr>
              <w:instrText xml:space="preserve"> PAGEREF _Toc24371705 \h </w:instrText>
            </w:r>
            <w:r>
              <w:rPr>
                <w:webHidden/>
              </w:rPr>
            </w:r>
            <w:r>
              <w:rPr>
                <w:webHidden/>
              </w:rPr>
              <w:fldChar w:fldCharType="separate"/>
            </w:r>
            <w:r>
              <w:rPr>
                <w:webHidden/>
              </w:rPr>
              <w:t>12</w:t>
            </w:r>
            <w:r>
              <w:rPr>
                <w:webHidden/>
              </w:rPr>
              <w:fldChar w:fldCharType="end"/>
            </w:r>
          </w:hyperlink>
        </w:p>
        <w:p w14:paraId="268D4DC2" w14:textId="0B3D63FA" w:rsidR="00F25873" w:rsidRDefault="00F25873">
          <w:pPr>
            <w:pStyle w:val="TOC2"/>
            <w:rPr>
              <w:rFonts w:eastAsiaTheme="minorEastAsia" w:cstheme="minorBidi"/>
              <w:b w:val="0"/>
              <w:color w:val="auto"/>
              <w:sz w:val="22"/>
              <w:szCs w:val="22"/>
            </w:rPr>
          </w:pPr>
          <w:hyperlink w:anchor="_Toc24371706" w:history="1">
            <w:r w:rsidRPr="006F6D84">
              <w:rPr>
                <w:rStyle w:val="Hyperlink"/>
              </w:rPr>
              <w:t>1. Leadership and governance</w:t>
            </w:r>
            <w:r>
              <w:rPr>
                <w:webHidden/>
              </w:rPr>
              <w:tab/>
            </w:r>
            <w:r>
              <w:rPr>
                <w:webHidden/>
              </w:rPr>
              <w:fldChar w:fldCharType="begin"/>
            </w:r>
            <w:r>
              <w:rPr>
                <w:webHidden/>
              </w:rPr>
              <w:instrText xml:space="preserve"> PAGEREF _Toc24371706 \h </w:instrText>
            </w:r>
            <w:r>
              <w:rPr>
                <w:webHidden/>
              </w:rPr>
            </w:r>
            <w:r>
              <w:rPr>
                <w:webHidden/>
              </w:rPr>
              <w:fldChar w:fldCharType="separate"/>
            </w:r>
            <w:r>
              <w:rPr>
                <w:webHidden/>
              </w:rPr>
              <w:t>12</w:t>
            </w:r>
            <w:r>
              <w:rPr>
                <w:webHidden/>
              </w:rPr>
              <w:fldChar w:fldCharType="end"/>
            </w:r>
          </w:hyperlink>
        </w:p>
        <w:p w14:paraId="15ECC074" w14:textId="0F90F9A0" w:rsidR="00F25873" w:rsidRDefault="00F25873">
          <w:pPr>
            <w:pStyle w:val="TOC2"/>
            <w:rPr>
              <w:rFonts w:eastAsiaTheme="minorEastAsia" w:cstheme="minorBidi"/>
              <w:b w:val="0"/>
              <w:color w:val="auto"/>
              <w:sz w:val="22"/>
              <w:szCs w:val="22"/>
            </w:rPr>
          </w:pPr>
          <w:hyperlink w:anchor="_Toc24371707" w:history="1">
            <w:r w:rsidRPr="006F6D84">
              <w:rPr>
                <w:rStyle w:val="Hyperlink"/>
              </w:rPr>
              <w:t>2. Aboriginal workforce, support and development</w:t>
            </w:r>
            <w:r>
              <w:rPr>
                <w:webHidden/>
              </w:rPr>
              <w:tab/>
            </w:r>
            <w:r>
              <w:rPr>
                <w:webHidden/>
              </w:rPr>
              <w:fldChar w:fldCharType="begin"/>
            </w:r>
            <w:r>
              <w:rPr>
                <w:webHidden/>
              </w:rPr>
              <w:instrText xml:space="preserve"> PAGEREF _Toc24371707 \h </w:instrText>
            </w:r>
            <w:r>
              <w:rPr>
                <w:webHidden/>
              </w:rPr>
            </w:r>
            <w:r>
              <w:rPr>
                <w:webHidden/>
              </w:rPr>
              <w:fldChar w:fldCharType="separate"/>
            </w:r>
            <w:r>
              <w:rPr>
                <w:webHidden/>
              </w:rPr>
              <w:t>12</w:t>
            </w:r>
            <w:r>
              <w:rPr>
                <w:webHidden/>
              </w:rPr>
              <w:fldChar w:fldCharType="end"/>
            </w:r>
          </w:hyperlink>
        </w:p>
        <w:p w14:paraId="369FE5BA" w14:textId="0A46A6AB" w:rsidR="00F25873" w:rsidRDefault="00F25873">
          <w:pPr>
            <w:pStyle w:val="TOC2"/>
            <w:rPr>
              <w:rFonts w:eastAsiaTheme="minorEastAsia" w:cstheme="minorBidi"/>
              <w:b w:val="0"/>
              <w:color w:val="auto"/>
              <w:sz w:val="22"/>
              <w:szCs w:val="22"/>
            </w:rPr>
          </w:pPr>
          <w:hyperlink w:anchor="_Toc24371708" w:history="1">
            <w:r w:rsidRPr="006F6D84">
              <w:rPr>
                <w:rStyle w:val="Hyperlink"/>
              </w:rPr>
              <w:t>3. Social and emotional wellbeing – environmental and behavioural</w:t>
            </w:r>
            <w:r>
              <w:rPr>
                <w:webHidden/>
              </w:rPr>
              <w:tab/>
            </w:r>
            <w:r>
              <w:rPr>
                <w:webHidden/>
              </w:rPr>
              <w:fldChar w:fldCharType="begin"/>
            </w:r>
            <w:r>
              <w:rPr>
                <w:webHidden/>
              </w:rPr>
              <w:instrText xml:space="preserve"> PAGEREF _Toc24371708 \h </w:instrText>
            </w:r>
            <w:r>
              <w:rPr>
                <w:webHidden/>
              </w:rPr>
            </w:r>
            <w:r>
              <w:rPr>
                <w:webHidden/>
              </w:rPr>
              <w:fldChar w:fldCharType="separate"/>
            </w:r>
            <w:r>
              <w:rPr>
                <w:webHidden/>
              </w:rPr>
              <w:t>12</w:t>
            </w:r>
            <w:r>
              <w:rPr>
                <w:webHidden/>
              </w:rPr>
              <w:fldChar w:fldCharType="end"/>
            </w:r>
          </w:hyperlink>
        </w:p>
        <w:p w14:paraId="12CBCA6C" w14:textId="779D2A53" w:rsidR="00154210" w:rsidRDefault="00154210">
          <w:r w:rsidRPr="6E6ABF06">
            <w:fldChar w:fldCharType="end"/>
          </w:r>
          <w:r w:rsidR="00A061E1">
            <w:tab/>
          </w:r>
          <w:r w:rsidR="00A061E1">
            <w:tab/>
          </w:r>
          <w:r w:rsidR="00A061E1">
            <w:tab/>
          </w:r>
          <w:r w:rsidR="00A061E1">
            <w:tab/>
          </w:r>
          <w:r w:rsidR="00A061E1">
            <w:tab/>
          </w:r>
        </w:p>
      </w:sdtContent>
    </w:sdt>
    <w:p w14:paraId="40925D4A" w14:textId="17937F41" w:rsidR="00A061E1" w:rsidRDefault="00A061E1" w:rsidP="00A061E1">
      <w:pPr>
        <w:pStyle w:val="Heading1"/>
      </w:pPr>
    </w:p>
    <w:p w14:paraId="04B431ED" w14:textId="41F0F63A" w:rsidR="00A061E1" w:rsidRDefault="00A061E1" w:rsidP="00A061E1">
      <w:pPr>
        <w:pStyle w:val="BodyText"/>
        <w:rPr>
          <w:lang w:eastAsia="en-AU"/>
        </w:rPr>
      </w:pPr>
    </w:p>
    <w:p w14:paraId="5422E875" w14:textId="5A3CC517" w:rsidR="00555DC0" w:rsidRDefault="00555DC0" w:rsidP="00A061E1">
      <w:pPr>
        <w:pStyle w:val="BodyText"/>
        <w:rPr>
          <w:lang w:eastAsia="en-AU"/>
        </w:rPr>
      </w:pPr>
    </w:p>
    <w:p w14:paraId="6861F578" w14:textId="7DA73202" w:rsidR="00555DC0" w:rsidRDefault="00555DC0" w:rsidP="00A061E1">
      <w:pPr>
        <w:pStyle w:val="BodyText"/>
        <w:rPr>
          <w:lang w:eastAsia="en-AU"/>
        </w:rPr>
      </w:pPr>
      <w:r>
        <w:rPr>
          <w:lang w:eastAsia="en-AU"/>
        </w:rPr>
        <w:t>NOTE: Aboriginal and Torres Strait Islander readers are warned that this document may contain quotes and images of people who have passed.</w:t>
      </w:r>
    </w:p>
    <w:p w14:paraId="3A31F5BB" w14:textId="77777777" w:rsidR="00F25873" w:rsidRDefault="00F25873" w:rsidP="00A061E1">
      <w:pPr>
        <w:pStyle w:val="Heading1"/>
      </w:pPr>
      <w:bookmarkStart w:id="8" w:name="_Toc24371687"/>
    </w:p>
    <w:p w14:paraId="3E6C9771" w14:textId="537492D6" w:rsidR="00A061E1" w:rsidRDefault="00A061E1" w:rsidP="00A061E1">
      <w:pPr>
        <w:pStyle w:val="Heading1"/>
      </w:pPr>
      <w:proofErr w:type="spellStart"/>
      <w:r>
        <w:t>Mirring</w:t>
      </w:r>
      <w:bookmarkEnd w:id="8"/>
      <w:proofErr w:type="spellEnd"/>
    </w:p>
    <w:p w14:paraId="0A6F7CA4" w14:textId="59FA951A" w:rsidR="00A061E1" w:rsidRDefault="00A061E1" w:rsidP="00A061E1">
      <w:pPr>
        <w:pStyle w:val="BodyText"/>
        <w:rPr>
          <w:lang w:eastAsia="en-AU"/>
        </w:rPr>
      </w:pPr>
      <w:r w:rsidRPr="00A061E1">
        <w:rPr>
          <w:lang w:eastAsia="en-AU"/>
        </w:rPr>
        <w:t xml:space="preserve">DELWP’s Aboriginal Cultural Identity is a commissioned piece created by artist Thomas Day, a </w:t>
      </w:r>
      <w:proofErr w:type="spellStart"/>
      <w:r w:rsidRPr="00A061E1">
        <w:rPr>
          <w:lang w:eastAsia="en-AU"/>
        </w:rPr>
        <w:t>Gunditjmara</w:t>
      </w:r>
      <w:proofErr w:type="spellEnd"/>
      <w:r w:rsidRPr="00A061E1">
        <w:rPr>
          <w:lang w:eastAsia="en-AU"/>
        </w:rPr>
        <w:t xml:space="preserve">, Yorta </w:t>
      </w:r>
      <w:proofErr w:type="spellStart"/>
      <w:r w:rsidRPr="00A061E1">
        <w:rPr>
          <w:lang w:eastAsia="en-AU"/>
        </w:rPr>
        <w:t>Yorta</w:t>
      </w:r>
      <w:proofErr w:type="spellEnd"/>
      <w:r w:rsidRPr="00A061E1">
        <w:rPr>
          <w:lang w:eastAsia="en-AU"/>
        </w:rPr>
        <w:t xml:space="preserve"> and </w:t>
      </w:r>
      <w:proofErr w:type="spellStart"/>
      <w:r w:rsidRPr="00A061E1">
        <w:rPr>
          <w:lang w:eastAsia="en-AU"/>
        </w:rPr>
        <w:t>Wemba</w:t>
      </w:r>
      <w:proofErr w:type="spellEnd"/>
      <w:r w:rsidRPr="00A061E1">
        <w:rPr>
          <w:lang w:eastAsia="en-AU"/>
        </w:rPr>
        <w:t xml:space="preserve"> </w:t>
      </w:r>
      <w:proofErr w:type="spellStart"/>
      <w:r w:rsidRPr="00A061E1">
        <w:rPr>
          <w:lang w:eastAsia="en-AU"/>
        </w:rPr>
        <w:t>Wemba</w:t>
      </w:r>
      <w:proofErr w:type="spellEnd"/>
      <w:r w:rsidRPr="00A061E1">
        <w:rPr>
          <w:lang w:eastAsia="en-AU"/>
        </w:rPr>
        <w:t xml:space="preserve"> man. The artwork was created in collaboration with Aboriginal staff to better understand the work DELWP does and the values our staff hold.</w:t>
      </w:r>
    </w:p>
    <w:p w14:paraId="7D36E11B" w14:textId="2B2E743F" w:rsidR="00A061E1" w:rsidRDefault="00A061E1" w:rsidP="00A061E1">
      <w:pPr>
        <w:pStyle w:val="BodyText"/>
        <w:rPr>
          <w:lang w:eastAsia="en-AU"/>
        </w:rPr>
      </w:pPr>
      <w:r w:rsidRPr="00A061E1">
        <w:rPr>
          <w:lang w:eastAsia="en-AU"/>
        </w:rPr>
        <w:t>The Aboriginal Cultural Identity was rolled out across the department in 2019 and serves as a visual reminder of our ongoing commitment to working in full partnership with Traditional Owners and Aboriginal Victorians. It also represents DELWP’s culturally safe and respectful environment for Aboriginal employees and visitors.</w:t>
      </w:r>
    </w:p>
    <w:p w14:paraId="29FE1810" w14:textId="523F0A44" w:rsidR="00A061E1" w:rsidRDefault="00A061E1" w:rsidP="00A061E1">
      <w:pPr>
        <w:pStyle w:val="BodyText"/>
        <w:rPr>
          <w:lang w:eastAsia="en-AU"/>
        </w:rPr>
      </w:pPr>
    </w:p>
    <w:p w14:paraId="5779A679" w14:textId="70F44CA4" w:rsidR="00A061E1" w:rsidRDefault="00A061E1" w:rsidP="00A061E1">
      <w:pPr>
        <w:pStyle w:val="BodyText"/>
        <w:rPr>
          <w:lang w:eastAsia="en-AU"/>
        </w:rPr>
      </w:pPr>
    </w:p>
    <w:p w14:paraId="672D23DD" w14:textId="49C5D1E4" w:rsidR="00A061E1" w:rsidRDefault="00A061E1" w:rsidP="00A061E1">
      <w:pPr>
        <w:pStyle w:val="BodyText"/>
        <w:rPr>
          <w:lang w:eastAsia="en-AU"/>
        </w:rPr>
      </w:pPr>
    </w:p>
    <w:p w14:paraId="4511F44A" w14:textId="5CD59A44" w:rsidR="00A061E1" w:rsidRDefault="00A061E1" w:rsidP="00A061E1">
      <w:pPr>
        <w:pStyle w:val="BodyText"/>
        <w:rPr>
          <w:lang w:eastAsia="en-AU"/>
        </w:rPr>
      </w:pPr>
    </w:p>
    <w:p w14:paraId="098C0550" w14:textId="5BB48309" w:rsidR="00A061E1" w:rsidRDefault="00A061E1" w:rsidP="00A061E1">
      <w:pPr>
        <w:pStyle w:val="BodyText"/>
        <w:rPr>
          <w:lang w:eastAsia="en-AU"/>
        </w:rPr>
      </w:pPr>
    </w:p>
    <w:p w14:paraId="3713DA38" w14:textId="285C336D" w:rsidR="00A061E1" w:rsidRDefault="00555DC0" w:rsidP="00555DC0">
      <w:pPr>
        <w:pStyle w:val="BodyText"/>
        <w:tabs>
          <w:tab w:val="left" w:pos="3885"/>
        </w:tabs>
        <w:rPr>
          <w:lang w:eastAsia="en-AU"/>
        </w:rPr>
      </w:pPr>
      <w:r>
        <w:rPr>
          <w:lang w:eastAsia="en-AU"/>
        </w:rPr>
        <w:tab/>
      </w:r>
    </w:p>
    <w:p w14:paraId="249BD75A" w14:textId="09A169BF" w:rsidR="00A061E1" w:rsidRDefault="00A061E1" w:rsidP="00A061E1">
      <w:pPr>
        <w:pStyle w:val="BodyText"/>
        <w:rPr>
          <w:lang w:eastAsia="en-AU"/>
        </w:rPr>
      </w:pPr>
    </w:p>
    <w:p w14:paraId="106273E5" w14:textId="2C04D1D0" w:rsidR="00A061E1" w:rsidRDefault="00A061E1" w:rsidP="00A061E1">
      <w:pPr>
        <w:pStyle w:val="BodyText"/>
        <w:rPr>
          <w:lang w:eastAsia="en-AU"/>
        </w:rPr>
      </w:pPr>
    </w:p>
    <w:p w14:paraId="4FF1E630" w14:textId="0E18A02C" w:rsidR="00A061E1" w:rsidRDefault="00A061E1" w:rsidP="00A061E1">
      <w:pPr>
        <w:pStyle w:val="BodyText"/>
        <w:rPr>
          <w:lang w:eastAsia="en-AU"/>
        </w:rPr>
      </w:pPr>
    </w:p>
    <w:p w14:paraId="61C57E91" w14:textId="70955E8F" w:rsidR="00A061E1" w:rsidRDefault="00A061E1" w:rsidP="00A061E1">
      <w:pPr>
        <w:pStyle w:val="BodyText"/>
        <w:rPr>
          <w:lang w:eastAsia="en-AU"/>
        </w:rPr>
      </w:pPr>
    </w:p>
    <w:p w14:paraId="2D5984A5" w14:textId="5E42689C" w:rsidR="00A061E1" w:rsidRDefault="00A061E1" w:rsidP="00A061E1">
      <w:pPr>
        <w:pStyle w:val="BodyText"/>
        <w:rPr>
          <w:lang w:eastAsia="en-AU"/>
        </w:rPr>
      </w:pPr>
    </w:p>
    <w:p w14:paraId="34B40B21" w14:textId="7A1BBE63" w:rsidR="00A061E1" w:rsidRDefault="00A061E1" w:rsidP="00A061E1">
      <w:pPr>
        <w:pStyle w:val="BodyText"/>
        <w:rPr>
          <w:lang w:eastAsia="en-AU"/>
        </w:rPr>
      </w:pPr>
    </w:p>
    <w:p w14:paraId="1563CE29" w14:textId="30E8A77A" w:rsidR="00A061E1" w:rsidRDefault="00A061E1" w:rsidP="00A061E1">
      <w:pPr>
        <w:pStyle w:val="BodyText"/>
        <w:rPr>
          <w:lang w:eastAsia="en-AU"/>
        </w:rPr>
      </w:pPr>
    </w:p>
    <w:p w14:paraId="686DD014" w14:textId="57D48A86" w:rsidR="00A061E1" w:rsidRDefault="00A061E1" w:rsidP="00A061E1">
      <w:pPr>
        <w:pStyle w:val="BodyText"/>
        <w:rPr>
          <w:lang w:eastAsia="en-AU"/>
        </w:rPr>
      </w:pPr>
    </w:p>
    <w:p w14:paraId="0FD308CE" w14:textId="2E057D4F" w:rsidR="00A061E1" w:rsidRDefault="00A061E1" w:rsidP="00A061E1">
      <w:pPr>
        <w:pStyle w:val="BodyText"/>
        <w:rPr>
          <w:lang w:eastAsia="en-AU"/>
        </w:rPr>
      </w:pPr>
    </w:p>
    <w:p w14:paraId="23A51B90" w14:textId="101F3151" w:rsidR="00A061E1" w:rsidRDefault="00A061E1" w:rsidP="00A061E1">
      <w:pPr>
        <w:pStyle w:val="BodyText"/>
        <w:rPr>
          <w:lang w:eastAsia="en-AU"/>
        </w:rPr>
      </w:pPr>
    </w:p>
    <w:p w14:paraId="17B3A747" w14:textId="622500C5" w:rsidR="00A061E1" w:rsidRDefault="00A061E1" w:rsidP="00A061E1">
      <w:pPr>
        <w:pStyle w:val="BodyText"/>
        <w:rPr>
          <w:lang w:eastAsia="en-AU"/>
        </w:rPr>
      </w:pPr>
    </w:p>
    <w:p w14:paraId="409B6553" w14:textId="248B003D" w:rsidR="00A061E1" w:rsidRDefault="00A061E1" w:rsidP="00A061E1">
      <w:pPr>
        <w:pStyle w:val="BodyText"/>
        <w:rPr>
          <w:lang w:eastAsia="en-AU"/>
        </w:rPr>
      </w:pPr>
    </w:p>
    <w:p w14:paraId="0394EAE5" w14:textId="030418A7" w:rsidR="00A061E1" w:rsidRDefault="00A061E1" w:rsidP="00A061E1">
      <w:pPr>
        <w:pStyle w:val="BodyText"/>
        <w:rPr>
          <w:lang w:eastAsia="en-AU"/>
        </w:rPr>
      </w:pPr>
    </w:p>
    <w:p w14:paraId="4F3280C1" w14:textId="12367416" w:rsidR="00A061E1" w:rsidRDefault="00A061E1" w:rsidP="00A061E1">
      <w:pPr>
        <w:pStyle w:val="BodyText"/>
        <w:rPr>
          <w:lang w:eastAsia="en-AU"/>
        </w:rPr>
      </w:pPr>
    </w:p>
    <w:p w14:paraId="4E101F1F" w14:textId="5B86CBC4" w:rsidR="00555DC0" w:rsidRDefault="00555DC0" w:rsidP="00A061E1">
      <w:pPr>
        <w:pStyle w:val="BodyText"/>
        <w:rPr>
          <w:lang w:eastAsia="en-AU"/>
        </w:rPr>
      </w:pPr>
    </w:p>
    <w:p w14:paraId="5D44006F" w14:textId="77777777" w:rsidR="00555DC0" w:rsidRDefault="00555DC0" w:rsidP="00A061E1">
      <w:pPr>
        <w:pStyle w:val="BodyText"/>
        <w:rPr>
          <w:lang w:eastAsia="en-AU"/>
        </w:rPr>
      </w:pPr>
    </w:p>
    <w:p w14:paraId="24F33C9C" w14:textId="2268EE29" w:rsidR="00A061E1" w:rsidRDefault="00A061E1" w:rsidP="00A061E1">
      <w:pPr>
        <w:pStyle w:val="BodyText"/>
        <w:rPr>
          <w:lang w:eastAsia="en-AU"/>
        </w:rPr>
      </w:pPr>
    </w:p>
    <w:p w14:paraId="2E856B4B" w14:textId="4F71F243" w:rsidR="00A061E1" w:rsidRDefault="00A061E1" w:rsidP="00A061E1">
      <w:pPr>
        <w:pStyle w:val="BodyText"/>
        <w:rPr>
          <w:lang w:eastAsia="en-AU"/>
        </w:rPr>
      </w:pPr>
    </w:p>
    <w:p w14:paraId="6167E242" w14:textId="695FE9B9" w:rsidR="00A061E1" w:rsidRDefault="00A061E1" w:rsidP="00A061E1">
      <w:pPr>
        <w:pStyle w:val="BodyText"/>
        <w:rPr>
          <w:lang w:eastAsia="en-AU"/>
        </w:rPr>
      </w:pPr>
    </w:p>
    <w:p w14:paraId="1F963FB1" w14:textId="621628D7" w:rsidR="00A061E1" w:rsidRDefault="00A061E1" w:rsidP="00A061E1">
      <w:pPr>
        <w:pStyle w:val="BodyText"/>
        <w:rPr>
          <w:lang w:eastAsia="en-AU"/>
        </w:rPr>
      </w:pPr>
    </w:p>
    <w:p w14:paraId="07299B26" w14:textId="29ACE68B" w:rsidR="00A061E1" w:rsidRDefault="00A061E1" w:rsidP="00A061E1">
      <w:pPr>
        <w:pStyle w:val="BodyText"/>
        <w:rPr>
          <w:lang w:eastAsia="en-AU"/>
        </w:rPr>
      </w:pPr>
    </w:p>
    <w:p w14:paraId="691533A4" w14:textId="3F0841D6" w:rsidR="00F25873" w:rsidRDefault="00F25873" w:rsidP="00A061E1">
      <w:pPr>
        <w:pStyle w:val="BodyText"/>
        <w:rPr>
          <w:lang w:eastAsia="en-AU"/>
        </w:rPr>
      </w:pPr>
    </w:p>
    <w:p w14:paraId="3AD273FA" w14:textId="77777777" w:rsidR="00F25873" w:rsidRDefault="00F25873" w:rsidP="00A061E1">
      <w:pPr>
        <w:pStyle w:val="BodyText"/>
        <w:rPr>
          <w:lang w:eastAsia="en-AU"/>
        </w:rPr>
      </w:pPr>
    </w:p>
    <w:p w14:paraId="40469565" w14:textId="4D22C69F" w:rsidR="00A061E1" w:rsidRDefault="00A061E1" w:rsidP="00A061E1">
      <w:pPr>
        <w:pStyle w:val="Heading1"/>
      </w:pPr>
      <w:bookmarkStart w:id="9" w:name="_Toc24371688"/>
      <w:r>
        <w:lastRenderedPageBreak/>
        <w:t>Explanation of use of terms</w:t>
      </w:r>
      <w:bookmarkEnd w:id="9"/>
    </w:p>
    <w:p w14:paraId="0078552B" w14:textId="15ADE016" w:rsidR="00A061E1" w:rsidRDefault="00A061E1" w:rsidP="00A061E1">
      <w:pPr>
        <w:pStyle w:val="BodyText"/>
      </w:pPr>
      <w:bookmarkStart w:id="10" w:name="_GoBack"/>
      <w:bookmarkEnd w:id="10"/>
      <w:r w:rsidRPr="00A061E1">
        <w:rPr>
          <w:b/>
          <w:bCs/>
        </w:rPr>
        <w:t xml:space="preserve">Aboriginal </w:t>
      </w:r>
      <w:r w:rsidRPr="00A061E1">
        <w:t>– Throughout this Framework, the term Aboriginal is used to refer to both Aboriginal and Torres Strait Islander peoples. A person who is Aboriginal and/or Torres Strait Islander and identifies as being an Aboriginal and/or Torres Strait Islander person. They may have connections with and/or outside of Victoria. Use of the term Indigenous is retained in the names of programs, initiatives and publication titles and, unless noted otherwise, is inclusive of both Aboriginal and Torres Strait Islander persons.</w:t>
      </w:r>
    </w:p>
    <w:p w14:paraId="64C74E19" w14:textId="77777777" w:rsidR="00A061E1" w:rsidRPr="00A061E1" w:rsidRDefault="00A061E1" w:rsidP="00A061E1">
      <w:pPr>
        <w:pStyle w:val="BodyText"/>
      </w:pPr>
    </w:p>
    <w:p w14:paraId="5E2741EA" w14:textId="47B8BD1E" w:rsidR="00A061E1" w:rsidRDefault="00A061E1" w:rsidP="00A061E1">
      <w:pPr>
        <w:pStyle w:val="BodyText"/>
      </w:pPr>
      <w:r w:rsidRPr="00A061E1">
        <w:rPr>
          <w:b/>
          <w:bCs/>
        </w:rPr>
        <w:t xml:space="preserve">Cultural Safety </w:t>
      </w:r>
      <w:r w:rsidRPr="00A061E1">
        <w:t>–</w:t>
      </w:r>
      <w:r>
        <w:t xml:space="preserve"> </w:t>
      </w:r>
      <w:r w:rsidRPr="00A061E1">
        <w:t>“an environment that is safe for people: where there is no assault, challenge or denial of their identity, of who they are and what they need. It is about shared respect, shared meaning, shared knowledge and experience, of learning, living and working together with dignity and truly listening”</w:t>
      </w:r>
      <w:r>
        <w:rPr>
          <w:rStyle w:val="FootnoteReference"/>
        </w:rPr>
        <w:footnoteReference w:id="2"/>
      </w:r>
      <w:r w:rsidRPr="00A061E1">
        <w:t xml:space="preserve">. In the context of Aboriginal people working at DELWP, and our partnerships with Traditional Owners, cultural safety refers to the environment, relationships and systems that enable individuals to feel safe, valued and able to participate in and enable their culture, spiritual and beliefs systems, free from racism and discrimination. </w:t>
      </w:r>
    </w:p>
    <w:p w14:paraId="7AAA0854" w14:textId="77777777" w:rsidR="00A061E1" w:rsidRPr="00A061E1" w:rsidRDefault="00A061E1" w:rsidP="00A061E1">
      <w:pPr>
        <w:pStyle w:val="BodyText"/>
      </w:pPr>
    </w:p>
    <w:p w14:paraId="6854638A" w14:textId="1DBD7AF0" w:rsidR="00A061E1" w:rsidRDefault="00A061E1" w:rsidP="00A061E1">
      <w:pPr>
        <w:pStyle w:val="BodyText"/>
      </w:pPr>
      <w:r w:rsidRPr="00A061E1">
        <w:rPr>
          <w:b/>
          <w:bCs/>
        </w:rPr>
        <w:t xml:space="preserve">Lateral violence </w:t>
      </w:r>
      <w:r w:rsidRPr="00A061E1">
        <w:t xml:space="preserve">– Also known as horizontal violence or intra-racial conflict, lateral violence is a product of a complex mix of historical, cultural and social dynamics that results in a spectrum of behaviours that include gossiping, jealousy, bullying, shaming, social exclusion, family feuding, organisational conflict and physical violence. Lateral violence is not just an individual’s behaviour. It often occurs when </w:t>
      </w:r>
      <w:proofErr w:type="gramStart"/>
      <w:r w:rsidRPr="00A061E1">
        <w:t>a number of</w:t>
      </w:r>
      <w:proofErr w:type="gramEnd"/>
      <w:r w:rsidRPr="00A061E1">
        <w:t xml:space="preserve"> people work together to attack or undermine another individual or group. It can also be a sustained attack on individuals, families or groups</w:t>
      </w:r>
      <w:r>
        <w:rPr>
          <w:rStyle w:val="FootnoteReference"/>
        </w:rPr>
        <w:footnoteReference w:id="3"/>
      </w:r>
      <w:r w:rsidRPr="00A061E1">
        <w:t xml:space="preserve">. </w:t>
      </w:r>
    </w:p>
    <w:p w14:paraId="0FEF2148" w14:textId="77777777" w:rsidR="00A061E1" w:rsidRPr="00A061E1" w:rsidRDefault="00A061E1" w:rsidP="00A061E1">
      <w:pPr>
        <w:pStyle w:val="BodyText"/>
      </w:pPr>
    </w:p>
    <w:p w14:paraId="087B890E" w14:textId="63DC8B57" w:rsidR="00A061E1" w:rsidRDefault="00A061E1" w:rsidP="00A061E1">
      <w:pPr>
        <w:pStyle w:val="BodyText"/>
      </w:pPr>
      <w:r w:rsidRPr="00A061E1">
        <w:rPr>
          <w:b/>
          <w:bCs/>
        </w:rPr>
        <w:t xml:space="preserve">Traditional Owner </w:t>
      </w:r>
      <w:r w:rsidRPr="00A061E1">
        <w:t>– an Aboriginal person who has traditional connection(s) to an identified geographical area of Country.</w:t>
      </w:r>
    </w:p>
    <w:p w14:paraId="1EDA6DB0" w14:textId="77777777" w:rsidR="00A061E1" w:rsidRPr="00A061E1" w:rsidRDefault="00A061E1" w:rsidP="00A061E1">
      <w:pPr>
        <w:pStyle w:val="BodyText"/>
      </w:pPr>
    </w:p>
    <w:p w14:paraId="4A2A9FDF" w14:textId="310232EC" w:rsidR="00A061E1" w:rsidRDefault="00A061E1" w:rsidP="00A061E1">
      <w:pPr>
        <w:pStyle w:val="BodyText"/>
        <w:rPr>
          <w:lang w:eastAsia="en-AU"/>
        </w:rPr>
      </w:pPr>
      <w:r w:rsidRPr="00A061E1">
        <w:rPr>
          <w:b/>
          <w:bCs/>
          <w:lang w:eastAsia="en-AU"/>
        </w:rPr>
        <w:t xml:space="preserve">Wellbeing </w:t>
      </w:r>
      <w:r w:rsidRPr="00A061E1">
        <w:rPr>
          <w:lang w:eastAsia="en-AU"/>
        </w:rPr>
        <w:t>– encompasses social, physical, emotional, cultural and spiritual factors – all aspects of an individual’s life. In broad terms, social and emotional wellbeing is the foundation for physical and mental health for Aboriginal and Torres Strait Islander peoples. It is a holistic concept which results from a network of relationships between individuals, family, kin and community. It also recognises the importance of connection to land, culture, spirituality and ancestry, and how these affect the individual.</w:t>
      </w:r>
    </w:p>
    <w:p w14:paraId="3C6847BA" w14:textId="07946E32" w:rsidR="00F25873" w:rsidRPr="00F25873" w:rsidRDefault="00F25873" w:rsidP="00F25873"/>
    <w:p w14:paraId="64543832" w14:textId="0DFCD3AC" w:rsidR="00F25873" w:rsidRPr="00F25873" w:rsidRDefault="00F25873" w:rsidP="00F25873"/>
    <w:p w14:paraId="37512A7A" w14:textId="3FD75E9D" w:rsidR="00F25873" w:rsidRPr="00F25873" w:rsidRDefault="00F25873" w:rsidP="00F25873"/>
    <w:p w14:paraId="44559423" w14:textId="2220DA29" w:rsidR="00F25873" w:rsidRPr="00F25873" w:rsidRDefault="00F25873" w:rsidP="00F25873"/>
    <w:p w14:paraId="615E0965" w14:textId="6F9B51DD" w:rsidR="00F25873" w:rsidRPr="00F25873" w:rsidRDefault="00F25873" w:rsidP="00F25873"/>
    <w:p w14:paraId="34A073E3" w14:textId="0A8A94D3" w:rsidR="00F25873" w:rsidRPr="00F25873" w:rsidRDefault="00F25873" w:rsidP="00F25873"/>
    <w:p w14:paraId="017C0F77" w14:textId="0F69ED2C" w:rsidR="00F25873" w:rsidRPr="00F25873" w:rsidRDefault="00F25873" w:rsidP="00F25873"/>
    <w:p w14:paraId="6DBC7983" w14:textId="728E9BB2" w:rsidR="00F25873" w:rsidRPr="00F25873" w:rsidRDefault="00F25873" w:rsidP="00F25873"/>
    <w:p w14:paraId="63F8030F" w14:textId="3C9A38FB" w:rsidR="00F25873" w:rsidRPr="00F25873" w:rsidRDefault="00F25873" w:rsidP="00F25873"/>
    <w:p w14:paraId="0388C98F" w14:textId="31A9144B" w:rsidR="00F25873" w:rsidRPr="00F25873" w:rsidRDefault="00F25873" w:rsidP="00F25873"/>
    <w:p w14:paraId="3E7C5491" w14:textId="42C517EA" w:rsidR="00F25873" w:rsidRPr="00F25873" w:rsidRDefault="00F25873" w:rsidP="00F25873"/>
    <w:p w14:paraId="1E3352A9" w14:textId="31F6F164" w:rsidR="00F25873" w:rsidRPr="00F25873" w:rsidRDefault="00F25873" w:rsidP="00F25873"/>
    <w:p w14:paraId="6997548E" w14:textId="6D93B382" w:rsidR="00F25873" w:rsidRPr="00F25873" w:rsidRDefault="00F25873" w:rsidP="00F25873"/>
    <w:p w14:paraId="565A7FF5" w14:textId="68EBAC0C" w:rsidR="00F25873" w:rsidRPr="00F25873" w:rsidRDefault="00F25873" w:rsidP="00F25873"/>
    <w:p w14:paraId="34344497" w14:textId="543834D6" w:rsidR="00F25873" w:rsidRDefault="00F25873" w:rsidP="00F25873">
      <w:pPr>
        <w:rPr>
          <w:rFonts w:cs="Times New Roman"/>
        </w:rPr>
      </w:pPr>
    </w:p>
    <w:p w14:paraId="0B4FE9BC" w14:textId="7BC10846" w:rsidR="00F25873" w:rsidRDefault="00F25873" w:rsidP="00F25873">
      <w:pPr>
        <w:rPr>
          <w:rFonts w:cs="Times New Roman"/>
        </w:rPr>
      </w:pPr>
    </w:p>
    <w:p w14:paraId="3767561F" w14:textId="6469EDCA" w:rsidR="00F25873" w:rsidRPr="00F25873" w:rsidRDefault="00F25873" w:rsidP="00F25873">
      <w:pPr>
        <w:tabs>
          <w:tab w:val="left" w:pos="8993"/>
        </w:tabs>
      </w:pPr>
      <w:r>
        <w:tab/>
      </w:r>
    </w:p>
    <w:p w14:paraId="7172683A" w14:textId="3E222FD9" w:rsidR="0068533A" w:rsidRPr="004435C3" w:rsidRDefault="002E1EBE" w:rsidP="004435C3">
      <w:pPr>
        <w:pStyle w:val="Heading1TopofPage"/>
        <w:framePr w:w="0" w:hRule="auto" w:hSpace="0" w:wrap="auto" w:vAnchor="margin" w:hAnchor="text" w:yAlign="inline"/>
        <w:spacing w:before="0"/>
        <w:ind w:left="0"/>
      </w:pPr>
      <w:bookmarkStart w:id="11" w:name="_Toc24371689"/>
      <w:r>
        <w:lastRenderedPageBreak/>
        <w:t>Secretary’s foreword</w:t>
      </w:r>
      <w:bookmarkEnd w:id="11"/>
    </w:p>
    <w:p w14:paraId="496EF8A3" w14:textId="0EC3BBAC" w:rsidR="00DB5097" w:rsidRDefault="00DB5097" w:rsidP="00DB5097">
      <w:pPr>
        <w:spacing w:line="240" w:lineRule="auto"/>
        <w:rPr>
          <w:rFonts w:ascii="Arial" w:hAnsi="Arial"/>
        </w:rPr>
      </w:pPr>
      <w:r>
        <w:rPr>
          <w:rFonts w:ascii="Arial" w:hAnsi="Arial"/>
        </w:rPr>
        <w:t xml:space="preserve">DELWP will support Aboriginal staff and communities to thrive. </w:t>
      </w:r>
    </w:p>
    <w:p w14:paraId="06037600" w14:textId="77777777" w:rsidR="00DB5097" w:rsidRDefault="00DB5097" w:rsidP="00DB5097">
      <w:pPr>
        <w:spacing w:line="240" w:lineRule="auto"/>
        <w:rPr>
          <w:rFonts w:ascii="Arial" w:hAnsi="Arial"/>
        </w:rPr>
      </w:pPr>
    </w:p>
    <w:p w14:paraId="00A2A7CA" w14:textId="2504EFC4" w:rsidR="00DB5097" w:rsidRPr="00DB5097" w:rsidRDefault="00DB5097" w:rsidP="00DB5097">
      <w:pPr>
        <w:spacing w:line="240" w:lineRule="auto"/>
        <w:rPr>
          <w:rFonts w:ascii="Arial" w:hAnsi="Arial"/>
        </w:rPr>
      </w:pPr>
      <w:r w:rsidRPr="00DB5097">
        <w:rPr>
          <w:rFonts w:ascii="Arial" w:hAnsi="Arial"/>
        </w:rPr>
        <w:t>I am delighted to introduce DELWP’s Aboriginal Cultural Safety Framework (the Framework). At DELWP, we are committed to providing a welcoming, safe, equitable and inclusive work environment for all.</w:t>
      </w:r>
      <w:r>
        <w:rPr>
          <w:rFonts w:ascii="Arial" w:hAnsi="Arial"/>
        </w:rPr>
        <w:t xml:space="preserve"> </w:t>
      </w:r>
      <w:r w:rsidRPr="00DB5097">
        <w:rPr>
          <w:rFonts w:ascii="Arial" w:hAnsi="Arial"/>
        </w:rPr>
        <w:t xml:space="preserve">We have developed this Framework to deliver on our commitment to our Aboriginal staff and to all Aboriginal people that we work with to care for Country, create economic opportunities and to maintain and restore rights related to land, water and cultural heritage. </w:t>
      </w:r>
    </w:p>
    <w:p w14:paraId="7B0BABF3" w14:textId="77777777" w:rsidR="00DB5097" w:rsidRPr="00DB5097" w:rsidRDefault="00DB5097" w:rsidP="00DB5097">
      <w:pPr>
        <w:spacing w:line="240" w:lineRule="auto"/>
        <w:rPr>
          <w:rFonts w:ascii="Arial" w:hAnsi="Arial"/>
        </w:rPr>
      </w:pPr>
    </w:p>
    <w:p w14:paraId="09D072A2" w14:textId="7EAE6011" w:rsidR="00DB5097" w:rsidRPr="00DB5097" w:rsidRDefault="00DB5097" w:rsidP="00DB5097">
      <w:pPr>
        <w:spacing w:line="240" w:lineRule="auto"/>
        <w:rPr>
          <w:rFonts w:ascii="Arial" w:hAnsi="Arial"/>
        </w:rPr>
      </w:pPr>
      <w:r w:rsidRPr="00DB5097">
        <w:rPr>
          <w:rFonts w:ascii="Arial" w:hAnsi="Arial"/>
        </w:rPr>
        <w:t>To do this, DELWP must ensure Aboriginal people feel culturally safe when they work with us or in our workplaces through our policies, frameworks, strategies, and the way we work with each other every day. This is a commitment from all DELWP leaders on behalf of all DELWP staff.</w:t>
      </w:r>
    </w:p>
    <w:p w14:paraId="1CCA5857" w14:textId="77777777" w:rsidR="00DB5097" w:rsidRPr="00DB5097" w:rsidRDefault="00DB5097" w:rsidP="00DB5097">
      <w:pPr>
        <w:spacing w:line="240" w:lineRule="auto"/>
        <w:rPr>
          <w:rFonts w:ascii="Arial" w:hAnsi="Arial"/>
        </w:rPr>
      </w:pPr>
    </w:p>
    <w:p w14:paraId="19ABD0E2" w14:textId="77777777" w:rsidR="00DB5097" w:rsidRPr="00DB5097" w:rsidRDefault="00DB5097" w:rsidP="00DB5097">
      <w:pPr>
        <w:spacing w:line="240" w:lineRule="auto"/>
        <w:rPr>
          <w:rFonts w:ascii="Arial" w:hAnsi="Arial"/>
        </w:rPr>
      </w:pPr>
      <w:r w:rsidRPr="00DB5097">
        <w:rPr>
          <w:rFonts w:ascii="Arial" w:hAnsi="Arial"/>
        </w:rPr>
        <w:t>As an organisation, we recognise and acknowledge Aboriginal culture and that Traditional Owners and Aboriginal Victorians hold a close cultural and spiritual association to Country. We are committed to working together with Traditional Owners in the protection and management of natural resources and cultural places and, in doing so, we will embed cultural safety into our daily work.</w:t>
      </w:r>
    </w:p>
    <w:p w14:paraId="6F792851" w14:textId="77777777" w:rsidR="00DB5097" w:rsidRPr="00DB5097" w:rsidRDefault="00DB5097" w:rsidP="00DB5097">
      <w:pPr>
        <w:spacing w:line="240" w:lineRule="auto"/>
        <w:rPr>
          <w:rFonts w:ascii="Arial" w:hAnsi="Arial"/>
        </w:rPr>
      </w:pPr>
    </w:p>
    <w:p w14:paraId="160CB0CD" w14:textId="77777777" w:rsidR="00DB5097" w:rsidRPr="00DB5097" w:rsidRDefault="00DB5097" w:rsidP="00DB5097">
      <w:pPr>
        <w:spacing w:line="240" w:lineRule="auto"/>
        <w:rPr>
          <w:rFonts w:ascii="Arial" w:hAnsi="Arial"/>
          <w:i/>
        </w:rPr>
      </w:pPr>
      <w:r w:rsidRPr="00DB5097">
        <w:rPr>
          <w:rFonts w:ascii="Arial" w:hAnsi="Arial"/>
          <w:i/>
        </w:rPr>
        <w:t>There are three domains to achieving Aboriginal Cultural Safety at DELWP:</w:t>
      </w:r>
    </w:p>
    <w:p w14:paraId="7FE7683C" w14:textId="77777777" w:rsidR="00DB5097" w:rsidRPr="00DB5097" w:rsidRDefault="00DB5097" w:rsidP="00DB5097">
      <w:pPr>
        <w:spacing w:line="240" w:lineRule="auto"/>
        <w:rPr>
          <w:rFonts w:ascii="Arial" w:hAnsi="Arial"/>
          <w:sz w:val="6"/>
          <w:szCs w:val="6"/>
        </w:rPr>
      </w:pPr>
    </w:p>
    <w:p w14:paraId="6B96B5BD" w14:textId="77777777" w:rsidR="00DB5097" w:rsidRPr="00DB5097" w:rsidRDefault="00DB5097" w:rsidP="00DB5097">
      <w:pPr>
        <w:pStyle w:val="ListParagraph"/>
        <w:numPr>
          <w:ilvl w:val="0"/>
          <w:numId w:val="43"/>
        </w:numPr>
        <w:spacing w:line="240" w:lineRule="auto"/>
        <w:ind w:left="284" w:hanging="284"/>
        <w:rPr>
          <w:rFonts w:ascii="Arial" w:hAnsi="Arial"/>
        </w:rPr>
      </w:pPr>
      <w:r w:rsidRPr="00DB5097">
        <w:rPr>
          <w:rFonts w:ascii="Arial" w:hAnsi="Arial"/>
        </w:rPr>
        <w:t>Leadership and Governance: Cultural safety is embedded and visible in the way DELWP works at all sites and at all levels of the organisation</w:t>
      </w:r>
    </w:p>
    <w:p w14:paraId="0FC6FBE4" w14:textId="77777777" w:rsidR="00DB5097" w:rsidRPr="00DB5097" w:rsidRDefault="00DB5097" w:rsidP="00DB5097">
      <w:pPr>
        <w:spacing w:line="240" w:lineRule="auto"/>
        <w:ind w:left="284" w:hanging="284"/>
        <w:rPr>
          <w:rFonts w:ascii="Arial" w:hAnsi="Arial"/>
          <w:sz w:val="6"/>
          <w:szCs w:val="6"/>
        </w:rPr>
      </w:pPr>
    </w:p>
    <w:p w14:paraId="5FBA006A" w14:textId="77777777" w:rsidR="00DB5097" w:rsidRPr="00DB5097" w:rsidRDefault="00DB5097" w:rsidP="00DB5097">
      <w:pPr>
        <w:pStyle w:val="ListParagraph"/>
        <w:numPr>
          <w:ilvl w:val="0"/>
          <w:numId w:val="43"/>
        </w:numPr>
        <w:spacing w:line="240" w:lineRule="auto"/>
        <w:ind w:left="284" w:hanging="284"/>
        <w:rPr>
          <w:rFonts w:ascii="Arial" w:hAnsi="Arial"/>
        </w:rPr>
      </w:pPr>
      <w:r w:rsidRPr="00DB5097">
        <w:rPr>
          <w:rFonts w:ascii="Arial" w:hAnsi="Arial"/>
        </w:rPr>
        <w:t>Aboriginal Workforce, Support and Development: A workplace where Aboriginal staff are supported to advance and develop as valued employees and leaders both within DELWP and the broader community.</w:t>
      </w:r>
    </w:p>
    <w:p w14:paraId="7DAED140" w14:textId="77777777" w:rsidR="00DB5097" w:rsidRPr="00DB5097" w:rsidRDefault="00DB5097" w:rsidP="00DB5097">
      <w:pPr>
        <w:spacing w:line="240" w:lineRule="auto"/>
        <w:ind w:left="284" w:hanging="284"/>
        <w:rPr>
          <w:rFonts w:ascii="Arial" w:hAnsi="Arial"/>
          <w:sz w:val="6"/>
          <w:szCs w:val="6"/>
        </w:rPr>
      </w:pPr>
    </w:p>
    <w:p w14:paraId="369E6FEC" w14:textId="77777777" w:rsidR="00DB5097" w:rsidRPr="00DB5097" w:rsidRDefault="00DB5097" w:rsidP="00DB5097">
      <w:pPr>
        <w:pStyle w:val="ListParagraph"/>
        <w:numPr>
          <w:ilvl w:val="0"/>
          <w:numId w:val="43"/>
        </w:numPr>
        <w:spacing w:line="240" w:lineRule="auto"/>
        <w:ind w:left="284" w:hanging="284"/>
        <w:rPr>
          <w:rFonts w:ascii="Arial" w:hAnsi="Arial"/>
        </w:rPr>
      </w:pPr>
      <w:r w:rsidRPr="00DB5097">
        <w:rPr>
          <w:rFonts w:ascii="Arial" w:hAnsi="Arial"/>
        </w:rPr>
        <w:t xml:space="preserve">Social and Emotional Wellbeing through our Environment and </w:t>
      </w:r>
      <w:proofErr w:type="spellStart"/>
      <w:r w:rsidRPr="00DB5097">
        <w:rPr>
          <w:rFonts w:ascii="Arial" w:hAnsi="Arial"/>
        </w:rPr>
        <w:t>Behaviors</w:t>
      </w:r>
      <w:proofErr w:type="spellEnd"/>
      <w:r w:rsidRPr="00DB5097">
        <w:rPr>
          <w:rFonts w:ascii="Arial" w:hAnsi="Arial"/>
        </w:rPr>
        <w:t xml:space="preserve">: To create a workplace that is environmentally and </w:t>
      </w:r>
      <w:proofErr w:type="spellStart"/>
      <w:r w:rsidRPr="00DB5097">
        <w:rPr>
          <w:rFonts w:ascii="Arial" w:hAnsi="Arial"/>
        </w:rPr>
        <w:t>behaviorally</w:t>
      </w:r>
      <w:proofErr w:type="spellEnd"/>
      <w:r w:rsidRPr="00DB5097">
        <w:rPr>
          <w:rFonts w:ascii="Arial" w:hAnsi="Arial"/>
        </w:rPr>
        <w:t xml:space="preserve"> respectful, welcoming and inclusive of Aboriginal staff and community members.</w:t>
      </w:r>
    </w:p>
    <w:p w14:paraId="77388B52" w14:textId="77777777" w:rsidR="00DB5097" w:rsidRPr="00DB5097" w:rsidRDefault="00DB5097" w:rsidP="00DB5097">
      <w:pPr>
        <w:spacing w:line="240" w:lineRule="auto"/>
        <w:rPr>
          <w:rFonts w:ascii="Arial" w:hAnsi="Arial"/>
        </w:rPr>
      </w:pPr>
    </w:p>
    <w:p w14:paraId="40F50433" w14:textId="77777777" w:rsidR="00DB5097" w:rsidRPr="00DB5097" w:rsidRDefault="00DB5097" w:rsidP="00DB5097">
      <w:pPr>
        <w:spacing w:line="240" w:lineRule="auto"/>
        <w:rPr>
          <w:rFonts w:ascii="Arial" w:hAnsi="Arial"/>
          <w:i/>
        </w:rPr>
      </w:pPr>
      <w:r w:rsidRPr="00DB5097">
        <w:rPr>
          <w:rFonts w:ascii="Arial" w:hAnsi="Arial"/>
          <w:i/>
        </w:rPr>
        <w:t>What we learned from the Cultural Audit</w:t>
      </w:r>
    </w:p>
    <w:p w14:paraId="12AEEA81" w14:textId="77777777" w:rsidR="00DB5097" w:rsidRPr="00DB5097" w:rsidRDefault="00DB5097" w:rsidP="00DB5097">
      <w:pPr>
        <w:spacing w:line="240" w:lineRule="auto"/>
        <w:rPr>
          <w:rFonts w:ascii="Arial" w:hAnsi="Arial"/>
          <w:sz w:val="6"/>
        </w:rPr>
      </w:pPr>
    </w:p>
    <w:p w14:paraId="5B66FF66" w14:textId="77777777" w:rsidR="00DB5097" w:rsidRPr="00DB5097" w:rsidRDefault="00DB5097" w:rsidP="00DB5097">
      <w:pPr>
        <w:spacing w:line="240" w:lineRule="auto"/>
        <w:rPr>
          <w:rFonts w:ascii="Arial" w:hAnsi="Arial"/>
        </w:rPr>
      </w:pPr>
      <w:r w:rsidRPr="00DB5097">
        <w:rPr>
          <w:rFonts w:ascii="Arial" w:hAnsi="Arial"/>
        </w:rPr>
        <w:t>A Cultural Audit of DELWP was undertaken by the Victorian Aboriginal Community Controlled Health Organisation (VACCHO) in 2018-19. This showed us that a significant proportion of our Aboriginal staff experience racism at work. We also learned that too many non-Aboriginal staff have limited knowledge and awareness of Victorian Aboriginal cultures and peoples. The audit also revealed that our support of Aboriginal staff is inconsistent and that we need to do more to reach our target of three per cent Aboriginal employment across the Department.</w:t>
      </w:r>
    </w:p>
    <w:p w14:paraId="1960D029" w14:textId="77777777" w:rsidR="00DB5097" w:rsidRPr="00DB5097" w:rsidRDefault="00DB5097" w:rsidP="00DB5097">
      <w:pPr>
        <w:spacing w:line="240" w:lineRule="auto"/>
        <w:rPr>
          <w:rFonts w:ascii="Arial" w:hAnsi="Arial"/>
        </w:rPr>
      </w:pPr>
    </w:p>
    <w:p w14:paraId="321E8226" w14:textId="77777777" w:rsidR="00DB5097" w:rsidRPr="00DB5097" w:rsidRDefault="00DB5097" w:rsidP="00DB5097">
      <w:pPr>
        <w:spacing w:line="240" w:lineRule="auto"/>
        <w:rPr>
          <w:rFonts w:ascii="Arial" w:hAnsi="Arial"/>
        </w:rPr>
      </w:pPr>
      <w:r w:rsidRPr="00DB5097">
        <w:rPr>
          <w:rFonts w:ascii="Arial" w:hAnsi="Arial"/>
        </w:rPr>
        <w:t>We have also learned from this process and acknowledge that we need to do better in a range of areas. The Framework speaks to one of our Department’s key values and behaviours – Wellbeing and Safety, where employees are encouraged to speak up and be heard, everyone takes responsibility for each other’s wellbeing and safety, and to be an active role model.</w:t>
      </w:r>
    </w:p>
    <w:p w14:paraId="5773A9B2" w14:textId="77777777" w:rsidR="00DB5097" w:rsidRPr="00DB5097" w:rsidRDefault="00DB5097" w:rsidP="00DB5097">
      <w:pPr>
        <w:spacing w:line="240" w:lineRule="auto"/>
        <w:rPr>
          <w:rFonts w:ascii="Arial" w:hAnsi="Arial"/>
        </w:rPr>
      </w:pPr>
    </w:p>
    <w:p w14:paraId="0B41ECDB" w14:textId="45AAC59F" w:rsidR="00DB5097" w:rsidRPr="00DB5097" w:rsidRDefault="00DB5097" w:rsidP="00DB5097">
      <w:pPr>
        <w:spacing w:line="240" w:lineRule="auto"/>
        <w:rPr>
          <w:rFonts w:ascii="Arial" w:hAnsi="Arial"/>
        </w:rPr>
      </w:pPr>
      <w:r w:rsidRPr="00DB5097">
        <w:rPr>
          <w:rFonts w:ascii="Arial" w:hAnsi="Arial"/>
        </w:rPr>
        <w:t>This Framework will help us get there, guided by the principles of self-determination and ensuring that its implementation is Aboriginal-led and evaluated by the establishment of an Aboriginal Leadership Group. It is also imperative, through our leadership, that we have - and live - a policy of zero tolerance of racism and lateral violence in the workplace. The actions in the Framework align with other essential strategies and workplans, such as our Aboriginal Employment Plan and Traditional Owner and Aboriginal Community Engagement Framework.</w:t>
      </w:r>
    </w:p>
    <w:p w14:paraId="7B284334" w14:textId="77777777" w:rsidR="00DB5097" w:rsidRPr="00DB5097" w:rsidRDefault="00DB5097" w:rsidP="00DB5097">
      <w:pPr>
        <w:spacing w:line="240" w:lineRule="auto"/>
        <w:rPr>
          <w:rFonts w:ascii="Arial" w:hAnsi="Arial"/>
        </w:rPr>
      </w:pPr>
    </w:p>
    <w:p w14:paraId="52A72431" w14:textId="77777777" w:rsidR="00DB5097" w:rsidRPr="00DB5097" w:rsidRDefault="00DB5097" w:rsidP="00DB5097">
      <w:pPr>
        <w:spacing w:line="240" w:lineRule="auto"/>
        <w:rPr>
          <w:rFonts w:ascii="Arial" w:hAnsi="Arial"/>
          <w:i/>
        </w:rPr>
      </w:pPr>
      <w:r w:rsidRPr="00DB5097">
        <w:rPr>
          <w:rFonts w:ascii="Arial" w:hAnsi="Arial"/>
          <w:i/>
        </w:rPr>
        <w:t>What we will achieve</w:t>
      </w:r>
    </w:p>
    <w:p w14:paraId="712440D7" w14:textId="77777777" w:rsidR="00DB5097" w:rsidRPr="00DB5097" w:rsidRDefault="00DB5097" w:rsidP="00DB5097">
      <w:pPr>
        <w:spacing w:line="240" w:lineRule="auto"/>
        <w:rPr>
          <w:rFonts w:ascii="Arial" w:hAnsi="Arial"/>
          <w:sz w:val="6"/>
        </w:rPr>
      </w:pPr>
    </w:p>
    <w:p w14:paraId="25686A92" w14:textId="17BDADE7" w:rsidR="00DB5097" w:rsidRPr="00DB5097" w:rsidRDefault="00DB5097" w:rsidP="00DB5097">
      <w:pPr>
        <w:spacing w:line="240" w:lineRule="auto"/>
        <w:rPr>
          <w:rFonts w:ascii="Arial" w:hAnsi="Arial"/>
          <w:i/>
        </w:rPr>
      </w:pPr>
      <w:r w:rsidRPr="00DB5097">
        <w:rPr>
          <w:rFonts w:ascii="Arial" w:hAnsi="Arial"/>
        </w:rPr>
        <w:t>We have work to do to promote Cultural Safety at DELWP – and this Framework should be a catalyst for change to achieve its vision:</w:t>
      </w:r>
      <w:r>
        <w:rPr>
          <w:rFonts w:ascii="Arial" w:hAnsi="Arial"/>
        </w:rPr>
        <w:t xml:space="preserve"> </w:t>
      </w:r>
      <w:r w:rsidRPr="00DB5097">
        <w:rPr>
          <w:rFonts w:ascii="Arial" w:hAnsi="Arial"/>
          <w:i/>
        </w:rPr>
        <w:t>‘Cultural safety of Traditional Owners and Aboriginal Victorians, as an underpinning principle of self-determination, is embedded in everything we do’.</w:t>
      </w:r>
    </w:p>
    <w:p w14:paraId="31CD21C1" w14:textId="77777777" w:rsidR="00DB5097" w:rsidRPr="00DB5097" w:rsidRDefault="00DB5097" w:rsidP="00DB5097">
      <w:pPr>
        <w:spacing w:line="240" w:lineRule="auto"/>
        <w:rPr>
          <w:rFonts w:ascii="Arial" w:hAnsi="Arial"/>
        </w:rPr>
      </w:pPr>
    </w:p>
    <w:p w14:paraId="3648CA98" w14:textId="193033FD" w:rsidR="00DB5097" w:rsidRPr="00DB5097" w:rsidRDefault="00DB5097" w:rsidP="00DB5097">
      <w:pPr>
        <w:spacing w:line="240" w:lineRule="auto"/>
        <w:rPr>
          <w:rFonts w:ascii="Arial" w:hAnsi="Arial"/>
        </w:rPr>
      </w:pPr>
      <w:r w:rsidRPr="00DB5097">
        <w:rPr>
          <w:rFonts w:ascii="Arial" w:hAnsi="Arial"/>
        </w:rPr>
        <w:t>While this vision cannot be realised by any one person alone, it’s equally true it can only be realised through the commitment of each of us, recognising we are all responsible for ensuring that DELWP is inclusive and culturally safe.</w:t>
      </w:r>
      <w:r>
        <w:rPr>
          <w:rFonts w:ascii="Arial" w:hAnsi="Arial"/>
        </w:rPr>
        <w:t xml:space="preserve"> </w:t>
      </w:r>
      <w:r w:rsidRPr="00DB5097">
        <w:rPr>
          <w:rFonts w:ascii="Arial" w:hAnsi="Arial"/>
        </w:rPr>
        <w:t xml:space="preserve">I ask you to work with me, through establishing and building on relationships, reflecting on our behaviours and supporting each other to achieve this vision. </w:t>
      </w:r>
    </w:p>
    <w:p w14:paraId="2190FDD1" w14:textId="77777777" w:rsidR="00DB5097" w:rsidRPr="00DB5097" w:rsidRDefault="00DB5097" w:rsidP="00DB5097">
      <w:pPr>
        <w:spacing w:line="240" w:lineRule="auto"/>
        <w:rPr>
          <w:rFonts w:ascii="Arial" w:hAnsi="Arial"/>
          <w:b/>
          <w:i/>
        </w:rPr>
      </w:pPr>
    </w:p>
    <w:p w14:paraId="44D6D3A3" w14:textId="77777777" w:rsidR="002E1EBE" w:rsidRDefault="002E1EBE" w:rsidP="002E1EBE">
      <w:pPr>
        <w:spacing w:line="240" w:lineRule="auto"/>
      </w:pPr>
      <w:r>
        <w:t>John Bradley</w:t>
      </w:r>
    </w:p>
    <w:p w14:paraId="147C61E1" w14:textId="1D18E0A1" w:rsidR="002E1EBE" w:rsidRDefault="002E1EBE" w:rsidP="002E1EBE">
      <w:pPr>
        <w:spacing w:line="240" w:lineRule="auto"/>
      </w:pPr>
      <w:r>
        <w:t>Secretary</w:t>
      </w:r>
      <w:r w:rsidR="00DB5097">
        <w:t xml:space="preserve">, </w:t>
      </w:r>
      <w:r>
        <w:t>Department of Environment, Land, Water and Planning</w:t>
      </w:r>
    </w:p>
    <w:p w14:paraId="1C095D80" w14:textId="77777777" w:rsidR="00A061E1" w:rsidRPr="00A061E1" w:rsidRDefault="00A061E1" w:rsidP="00A061E1">
      <w:pPr>
        <w:pStyle w:val="Heading1"/>
      </w:pPr>
      <w:bookmarkStart w:id="12" w:name="_Toc24371690"/>
      <w:r w:rsidRPr="00A061E1">
        <w:lastRenderedPageBreak/>
        <w:t>Our Vision</w:t>
      </w:r>
      <w:bookmarkEnd w:id="12"/>
      <w:r w:rsidRPr="00A061E1">
        <w:t>  </w:t>
      </w:r>
    </w:p>
    <w:p w14:paraId="2E54AD13" w14:textId="77777777" w:rsidR="00A061E1" w:rsidRPr="00A061E1" w:rsidRDefault="00A061E1" w:rsidP="00A061E1">
      <w:pPr>
        <w:spacing w:line="240" w:lineRule="auto"/>
      </w:pPr>
      <w:r w:rsidRPr="00A061E1">
        <w:t>Cultural safety of Traditional Owners and Aboriginal Victorians, as an underpinning principle of self-determination, is embedded in everything we do. </w:t>
      </w:r>
    </w:p>
    <w:p w14:paraId="018086E0" w14:textId="77777777" w:rsidR="00A061E1" w:rsidRPr="00A061E1" w:rsidRDefault="00A061E1" w:rsidP="00A061E1">
      <w:pPr>
        <w:spacing w:line="240" w:lineRule="auto"/>
      </w:pPr>
      <w:r w:rsidRPr="00A061E1">
        <w:t> </w:t>
      </w:r>
    </w:p>
    <w:p w14:paraId="06861DD4" w14:textId="77777777" w:rsidR="00A061E1" w:rsidRDefault="00A061E1" w:rsidP="00A061E1">
      <w:pPr>
        <w:pStyle w:val="Heading1"/>
      </w:pPr>
      <w:bookmarkStart w:id="13" w:name="_Toc24371691"/>
      <w:r w:rsidRPr="00A061E1">
        <w:t>Purpose</w:t>
      </w:r>
      <w:bookmarkEnd w:id="13"/>
      <w:r w:rsidRPr="00A061E1">
        <w:t> </w:t>
      </w:r>
    </w:p>
    <w:p w14:paraId="686FF30B" w14:textId="13A3F9B7" w:rsidR="00A061E1" w:rsidRDefault="00A061E1" w:rsidP="00A061E1">
      <w:pPr>
        <w:spacing w:line="240" w:lineRule="auto"/>
      </w:pPr>
      <w:r>
        <w:t>T</w:t>
      </w:r>
      <w:r w:rsidRPr="00A061E1">
        <w:t xml:space="preserve">his Framework will provide guidance and drive organisational change to ensure that Aboriginal staff, stakeholders and visitors feel culturally safe and DELWP is considered an employer of choice for Aboriginal people. </w:t>
      </w:r>
    </w:p>
    <w:p w14:paraId="14AF8BF8" w14:textId="77777777" w:rsidR="00681D31" w:rsidRPr="00A061E1" w:rsidRDefault="00681D31" w:rsidP="00A061E1">
      <w:pPr>
        <w:spacing w:line="240" w:lineRule="auto"/>
      </w:pPr>
    </w:p>
    <w:p w14:paraId="29CBD2D3" w14:textId="77777777" w:rsidR="00A061E1" w:rsidRPr="00A061E1" w:rsidRDefault="00A061E1" w:rsidP="00A061E1">
      <w:pPr>
        <w:spacing w:line="240" w:lineRule="auto"/>
      </w:pPr>
      <w:r w:rsidRPr="00A061E1">
        <w:t xml:space="preserve">In meeting the requirements of the Victorian Government’s Self-Determination Reform Framework, the Aboriginal Cultural Safety Framework will assist in delivering on a key reform domain – People. </w:t>
      </w:r>
    </w:p>
    <w:p w14:paraId="1211C843" w14:textId="0B63BCBA" w:rsidR="00A061E1" w:rsidRDefault="00A061E1" w:rsidP="00A061E1">
      <w:pPr>
        <w:spacing w:line="240" w:lineRule="auto"/>
      </w:pPr>
      <w:r w:rsidRPr="00A061E1">
        <w:t>Through the implementation of this Framework, DELWP will build its cultural capacity to enable Aboriginal self-determination.</w:t>
      </w:r>
    </w:p>
    <w:p w14:paraId="5E3CD084" w14:textId="11853D48" w:rsidR="00A061E1" w:rsidRDefault="00A061E1" w:rsidP="00A061E1">
      <w:pPr>
        <w:spacing w:line="240" w:lineRule="auto"/>
      </w:pPr>
    </w:p>
    <w:p w14:paraId="3F8C9E64" w14:textId="77777777" w:rsidR="00A061E1" w:rsidRPr="00A061E1" w:rsidRDefault="00A061E1" w:rsidP="00A061E1">
      <w:pPr>
        <w:spacing w:line="240" w:lineRule="auto"/>
      </w:pPr>
    </w:p>
    <w:p w14:paraId="0A161499" w14:textId="2E08A37C" w:rsidR="00A061E1" w:rsidRPr="00A061E1" w:rsidRDefault="003C79B8" w:rsidP="00A061E1">
      <w:pPr>
        <w:pStyle w:val="Heading1"/>
      </w:pPr>
      <w:bookmarkStart w:id="14" w:name="_Toc24371692"/>
      <w:r>
        <w:t>Our</w:t>
      </w:r>
      <w:r w:rsidR="00A061E1" w:rsidRPr="00A061E1">
        <w:t xml:space="preserve"> Principles</w:t>
      </w:r>
      <w:bookmarkEnd w:id="14"/>
    </w:p>
    <w:p w14:paraId="589FBCA5" w14:textId="1EBC3295" w:rsidR="003C79B8" w:rsidRDefault="003C79B8" w:rsidP="002E1EBE">
      <w:pPr>
        <w:spacing w:line="240" w:lineRule="auto"/>
      </w:pPr>
      <w:r>
        <w:t>The</w:t>
      </w:r>
      <w:r w:rsidR="00555DC0">
        <w:t>se</w:t>
      </w:r>
      <w:r>
        <w:t xml:space="preserve"> principles </w:t>
      </w:r>
      <w:r w:rsidR="003C0936" w:rsidRPr="003C0936">
        <w:t>underpin our approach to developing a culturally-safe working environment for all DELWP staff</w:t>
      </w:r>
      <w:r w:rsidR="003C0936">
        <w:t>:</w:t>
      </w:r>
    </w:p>
    <w:p w14:paraId="55C24BD5" w14:textId="77777777" w:rsidR="003C79B8" w:rsidRDefault="003C79B8" w:rsidP="002E1EBE">
      <w:pPr>
        <w:spacing w:line="240" w:lineRule="auto"/>
      </w:pPr>
    </w:p>
    <w:p w14:paraId="063E5E85" w14:textId="0314F331" w:rsidR="00A061E1" w:rsidRDefault="003C79B8" w:rsidP="002E1EBE">
      <w:pPr>
        <w:spacing w:line="240" w:lineRule="auto"/>
      </w:pPr>
      <w:r>
        <w:t xml:space="preserve">Accountability - </w:t>
      </w:r>
      <w:r w:rsidRPr="003C79B8">
        <w:t>Everyone is responsible for preventing and responding to both overt and covert forms of racism to provide a culturally safe and inclusive workplace for all staff</w:t>
      </w:r>
    </w:p>
    <w:p w14:paraId="5CE59474" w14:textId="6E7D1110" w:rsidR="003C79B8" w:rsidRDefault="003C79B8" w:rsidP="002E1EBE">
      <w:pPr>
        <w:spacing w:line="240" w:lineRule="auto"/>
      </w:pPr>
    </w:p>
    <w:p w14:paraId="4F04745E" w14:textId="7E0EFE34" w:rsidR="003C79B8" w:rsidRDefault="003C79B8" w:rsidP="002E1EBE">
      <w:pPr>
        <w:spacing w:line="240" w:lineRule="auto"/>
      </w:pPr>
      <w:r>
        <w:t xml:space="preserve">Aboriginal Expertise - </w:t>
      </w:r>
      <w:r w:rsidRPr="003C79B8">
        <w:t>DELWP acknowledges and values that Aboriginal peoples have unique and traditional ways of viewing and connecting with the world, and draw upon that knowledge to enhance the way we work</w:t>
      </w:r>
    </w:p>
    <w:p w14:paraId="203AFB5E" w14:textId="11C9FCF9" w:rsidR="003C79B8" w:rsidRDefault="003C79B8" w:rsidP="002E1EBE">
      <w:pPr>
        <w:spacing w:line="240" w:lineRule="auto"/>
      </w:pPr>
    </w:p>
    <w:p w14:paraId="0CFA9C4D" w14:textId="2E22FA7E" w:rsidR="003C79B8" w:rsidRDefault="003C79B8" w:rsidP="002E1EBE">
      <w:pPr>
        <w:spacing w:line="240" w:lineRule="auto"/>
      </w:pPr>
      <w:r>
        <w:t xml:space="preserve">Aboriginal Leadership - </w:t>
      </w:r>
      <w:r w:rsidRPr="003C79B8">
        <w:t>Aboriginal people will lead the way in determining their requirements for a culturally-safe working environment and assist others in DELWP on their learning journey</w:t>
      </w:r>
    </w:p>
    <w:p w14:paraId="2B1F181E" w14:textId="62ED0A5E" w:rsidR="003C79B8" w:rsidRDefault="003C79B8" w:rsidP="002E1EBE">
      <w:pPr>
        <w:spacing w:line="240" w:lineRule="auto"/>
      </w:pPr>
    </w:p>
    <w:p w14:paraId="3AB39F53" w14:textId="1954C43F" w:rsidR="003C79B8" w:rsidRDefault="003C79B8" w:rsidP="002E1EBE">
      <w:pPr>
        <w:spacing w:line="240" w:lineRule="auto"/>
      </w:pPr>
      <w:r>
        <w:t xml:space="preserve">Equity - </w:t>
      </w:r>
      <w:r w:rsidRPr="003C79B8">
        <w:t>Cultural safety requires reasonable adjustment to the working environment to suit individual needs, gender, religious beliefs, sexuality and other defining factors can impact on cultural safety</w:t>
      </w:r>
      <w:r w:rsidR="00555DC0">
        <w:t>.</w:t>
      </w:r>
      <w:r w:rsidRPr="003C79B8">
        <w:t xml:space="preserve"> Aboriginal people should not be treated as one homogenous group</w:t>
      </w:r>
    </w:p>
    <w:p w14:paraId="2CB8C0CC" w14:textId="46C926B4" w:rsidR="002844BF" w:rsidRDefault="002844BF" w:rsidP="002E1EBE">
      <w:pPr>
        <w:spacing w:line="240" w:lineRule="auto"/>
      </w:pPr>
    </w:p>
    <w:p w14:paraId="0B1353BD" w14:textId="674F2F20" w:rsidR="002844BF" w:rsidRDefault="002844BF" w:rsidP="002E1EBE">
      <w:pPr>
        <w:spacing w:line="240" w:lineRule="auto"/>
      </w:pPr>
      <w:r>
        <w:t xml:space="preserve">Partnership - </w:t>
      </w:r>
      <w:r w:rsidRPr="002844BF">
        <w:t>Establishing and maintaining meaningful partnerships is imperative to cultural safety. Everyone can benefit from investment in culturally-safe policies and practices</w:t>
      </w:r>
    </w:p>
    <w:p w14:paraId="63CFD3E3" w14:textId="37008F92" w:rsidR="002844BF" w:rsidRDefault="002844BF" w:rsidP="002E1EBE">
      <w:pPr>
        <w:spacing w:line="240" w:lineRule="auto"/>
      </w:pPr>
    </w:p>
    <w:p w14:paraId="2B90A14B" w14:textId="363A1F26" w:rsidR="002844BF" w:rsidRDefault="002844BF" w:rsidP="002E1EBE">
      <w:pPr>
        <w:spacing w:line="240" w:lineRule="auto"/>
      </w:pPr>
      <w:r>
        <w:t xml:space="preserve">Respect - </w:t>
      </w:r>
      <w:r w:rsidRPr="002844BF">
        <w:t xml:space="preserve">Everyone must observe respect for culture, community and individuals </w:t>
      </w:r>
      <w:proofErr w:type="gramStart"/>
      <w:r w:rsidRPr="002844BF">
        <w:t>in order for</w:t>
      </w:r>
      <w:proofErr w:type="gramEnd"/>
      <w:r w:rsidRPr="002844BF">
        <w:t xml:space="preserve"> practice to become and remain culturally safe</w:t>
      </w:r>
    </w:p>
    <w:p w14:paraId="6EC9D529" w14:textId="5003765C" w:rsidR="002844BF" w:rsidRDefault="002844BF" w:rsidP="002E1EBE">
      <w:pPr>
        <w:spacing w:line="240" w:lineRule="auto"/>
      </w:pPr>
    </w:p>
    <w:p w14:paraId="2FE099FD" w14:textId="1162E8E2" w:rsidR="002844BF" w:rsidRDefault="002844BF" w:rsidP="002E1EBE">
      <w:pPr>
        <w:spacing w:line="240" w:lineRule="auto"/>
      </w:pPr>
      <w:r>
        <w:t xml:space="preserve">Self-determination - </w:t>
      </w:r>
      <w:r w:rsidRPr="002844BF">
        <w:t>Self-determination is Aboriginal-led, not Aboriginal consulted. Cultural safety for Aboriginal people working in DELWP must be determined by Aboriginal people</w:t>
      </w:r>
    </w:p>
    <w:p w14:paraId="7217177B" w14:textId="77777777" w:rsidR="002844BF" w:rsidRDefault="002844BF" w:rsidP="002E1EBE">
      <w:pPr>
        <w:spacing w:line="240" w:lineRule="auto"/>
      </w:pPr>
    </w:p>
    <w:p w14:paraId="14110A79" w14:textId="6CCB8D89" w:rsidR="003C79B8" w:rsidRDefault="003C79B8" w:rsidP="002E1EBE">
      <w:pPr>
        <w:spacing w:line="240" w:lineRule="auto"/>
      </w:pPr>
    </w:p>
    <w:p w14:paraId="5801A8D8" w14:textId="77777777" w:rsidR="003C79B8" w:rsidRDefault="003C79B8" w:rsidP="002E1EBE">
      <w:pPr>
        <w:spacing w:line="240" w:lineRule="auto"/>
      </w:pPr>
    </w:p>
    <w:p w14:paraId="60B43AA7" w14:textId="7D3AF7AC" w:rsidR="00A061E1" w:rsidRDefault="00A061E1" w:rsidP="002E1EBE">
      <w:pPr>
        <w:spacing w:line="240" w:lineRule="auto"/>
      </w:pPr>
    </w:p>
    <w:p w14:paraId="5A3C8DF9" w14:textId="601F7979" w:rsidR="00A061E1" w:rsidRDefault="00A061E1" w:rsidP="002E1EBE">
      <w:pPr>
        <w:spacing w:line="240" w:lineRule="auto"/>
      </w:pPr>
    </w:p>
    <w:p w14:paraId="32840600" w14:textId="0DE70F2F" w:rsidR="00A061E1" w:rsidRDefault="00A061E1" w:rsidP="002E1EBE">
      <w:pPr>
        <w:spacing w:line="240" w:lineRule="auto"/>
      </w:pPr>
    </w:p>
    <w:p w14:paraId="743E481A" w14:textId="1460F8F8" w:rsidR="00A061E1" w:rsidRDefault="00A061E1" w:rsidP="002E1EBE">
      <w:pPr>
        <w:spacing w:line="240" w:lineRule="auto"/>
      </w:pPr>
    </w:p>
    <w:p w14:paraId="673C0EBE" w14:textId="060E8843" w:rsidR="00A061E1" w:rsidRDefault="00A061E1" w:rsidP="002E1EBE">
      <w:pPr>
        <w:spacing w:line="240" w:lineRule="auto"/>
      </w:pPr>
    </w:p>
    <w:p w14:paraId="768E21C4" w14:textId="45B25B95" w:rsidR="00A061E1" w:rsidRDefault="00A061E1" w:rsidP="002E1EBE">
      <w:pPr>
        <w:spacing w:line="240" w:lineRule="auto"/>
      </w:pPr>
    </w:p>
    <w:p w14:paraId="667034E0" w14:textId="79A955BB" w:rsidR="00A061E1" w:rsidRDefault="00A061E1" w:rsidP="002E1EBE">
      <w:pPr>
        <w:spacing w:line="240" w:lineRule="auto"/>
      </w:pPr>
    </w:p>
    <w:p w14:paraId="7687C2D1" w14:textId="7BAC7CDE" w:rsidR="00756F57" w:rsidRPr="006B7482" w:rsidRDefault="00C82341" w:rsidP="00E86C8D">
      <w:pPr>
        <w:pStyle w:val="Heading1"/>
      </w:pPr>
      <w:bookmarkStart w:id="15" w:name="_Toc14157814"/>
      <w:bookmarkStart w:id="16" w:name="_Toc24371693"/>
      <w:r>
        <w:lastRenderedPageBreak/>
        <w:t>Understanding</w:t>
      </w:r>
      <w:r w:rsidR="002E1EBE">
        <w:t xml:space="preserve"> Cultural Safety</w:t>
      </w:r>
      <w:bookmarkEnd w:id="15"/>
      <w:bookmarkEnd w:id="16"/>
    </w:p>
    <w:p w14:paraId="1883401E" w14:textId="28066780" w:rsidR="002E1EBE" w:rsidRDefault="00A14BB6" w:rsidP="002E1EBE">
      <w:pPr>
        <w:spacing w:line="240" w:lineRule="auto"/>
      </w:pPr>
      <w:r>
        <w:t>M</w:t>
      </w:r>
      <w:r w:rsidR="002E1EBE">
        <w:t xml:space="preserve">any terms </w:t>
      </w:r>
      <w:r>
        <w:t>are</w:t>
      </w:r>
      <w:r w:rsidR="002E1EBE">
        <w:t xml:space="preserve"> used </w:t>
      </w:r>
      <w:r>
        <w:t xml:space="preserve">to </w:t>
      </w:r>
      <w:r w:rsidR="002E1EBE">
        <w:t>describ</w:t>
      </w:r>
      <w:r>
        <w:t>e</w:t>
      </w:r>
      <w:r w:rsidR="002E1EBE">
        <w:t xml:space="preserve"> safe spaces for Aboriginal peoples in Australia.</w:t>
      </w:r>
      <w:r w:rsidR="00B61185">
        <w:t xml:space="preserve"> </w:t>
      </w:r>
      <w:r w:rsidR="002E1EBE">
        <w:t xml:space="preserve">Often the terms cultural awareness, sensitivity and competence are referenced and determined as suitable measures. The following definitions are informed from the National Aboriginal Community Controlled Health </w:t>
      </w:r>
      <w:r w:rsidR="002E1EBE" w:rsidRPr="00D116C4">
        <w:t>Organisation</w:t>
      </w:r>
      <w:r w:rsidR="002E1EBE">
        <w:t xml:space="preserve"> </w:t>
      </w:r>
      <w:r w:rsidR="002E1EBE" w:rsidRPr="00D116C4">
        <w:t>Cul</w:t>
      </w:r>
      <w:r w:rsidR="002E1EBE">
        <w:t>tural Safety Standards, 2011</w:t>
      </w:r>
      <w:r w:rsidR="005549D3">
        <w:t>:</w:t>
      </w:r>
    </w:p>
    <w:p w14:paraId="7E3F778A" w14:textId="77777777" w:rsidR="002E1EBE" w:rsidRDefault="002E1EBE" w:rsidP="002E1EBE">
      <w:pPr>
        <w:spacing w:line="240" w:lineRule="auto"/>
      </w:pPr>
    </w:p>
    <w:p w14:paraId="3474E9EF" w14:textId="77777777" w:rsidR="00B61185" w:rsidRPr="004216E7" w:rsidRDefault="00B61185" w:rsidP="00B61185">
      <w:pPr>
        <w:spacing w:line="240" w:lineRule="auto"/>
      </w:pPr>
      <w:r w:rsidRPr="004216E7">
        <w:rPr>
          <w:b/>
          <w:bCs/>
          <w:i/>
          <w:iCs/>
        </w:rPr>
        <w:t xml:space="preserve">Cultural Awareness </w:t>
      </w:r>
      <w:r w:rsidRPr="005A381C">
        <w:rPr>
          <w:bCs/>
          <w:iCs/>
        </w:rPr>
        <w:t>focuses on</w:t>
      </w:r>
      <w:r w:rsidRPr="005A381C">
        <w:rPr>
          <w:bCs/>
          <w:i/>
          <w:iCs/>
        </w:rPr>
        <w:t xml:space="preserve"> </w:t>
      </w:r>
      <w:r w:rsidRPr="005A381C">
        <w:t>r</w:t>
      </w:r>
      <w:r>
        <w:t>aising the</w:t>
      </w:r>
      <w:r w:rsidRPr="004216E7">
        <w:t xml:space="preserve"> awareness and knowledge of </w:t>
      </w:r>
      <w:r>
        <w:t>the individual</w:t>
      </w:r>
      <w:r w:rsidRPr="004216E7">
        <w:t xml:space="preserve"> about the experiences of cultures different from their own.</w:t>
      </w:r>
    </w:p>
    <w:p w14:paraId="043F3C56" w14:textId="77777777" w:rsidR="00B61185" w:rsidRPr="00855D47" w:rsidRDefault="00B61185" w:rsidP="00B61185">
      <w:pPr>
        <w:spacing w:line="240" w:lineRule="auto"/>
        <w:rPr>
          <w:sz w:val="12"/>
          <w:szCs w:val="16"/>
        </w:rPr>
      </w:pPr>
    </w:p>
    <w:p w14:paraId="08FA5FCD" w14:textId="77777777" w:rsidR="00B61185" w:rsidRPr="00FD21A3" w:rsidRDefault="00B61185" w:rsidP="00B61185">
      <w:pPr>
        <w:spacing w:line="240" w:lineRule="auto"/>
      </w:pPr>
      <w:r w:rsidRPr="00FD21A3">
        <w:rPr>
          <w:b/>
          <w:bCs/>
          <w:i/>
          <w:iCs/>
        </w:rPr>
        <w:t>Cultural Sensitivity</w:t>
      </w:r>
      <w:r w:rsidRPr="00FD21A3">
        <w:t xml:space="preserve"> extends beyond cultural awareness and encourages self-reflection from </w:t>
      </w:r>
      <w:r>
        <w:t>individuals</w:t>
      </w:r>
      <w:r w:rsidRPr="00FD21A3">
        <w:t>, particularly on their personal attitudes and experiences and how this may impact on how they communicate and behave with people outside of the dominant culture.</w:t>
      </w:r>
    </w:p>
    <w:p w14:paraId="0839E390" w14:textId="77777777" w:rsidR="00B61185" w:rsidRPr="00855D47" w:rsidRDefault="00B61185" w:rsidP="00B61185">
      <w:pPr>
        <w:spacing w:line="240" w:lineRule="auto"/>
        <w:rPr>
          <w:sz w:val="12"/>
          <w:szCs w:val="16"/>
        </w:rPr>
      </w:pPr>
    </w:p>
    <w:p w14:paraId="22F61F87" w14:textId="614DDE39" w:rsidR="00B61185" w:rsidRDefault="00B61185" w:rsidP="00B61185">
      <w:pPr>
        <w:spacing w:line="240" w:lineRule="auto"/>
      </w:pPr>
      <w:r w:rsidRPr="005A381C">
        <w:rPr>
          <w:b/>
          <w:bCs/>
          <w:i/>
          <w:iCs/>
        </w:rPr>
        <w:t>Cultural Safety</w:t>
      </w:r>
      <w:r w:rsidRPr="00FD21A3">
        <w:t xml:space="preserve"> focuses on th</w:t>
      </w:r>
      <w:r>
        <w:t xml:space="preserve">e operations of organisations </w:t>
      </w:r>
      <w:r w:rsidRPr="00FD21A3">
        <w:t>and system</w:t>
      </w:r>
      <w:r>
        <w:t>s. It lends itself to behavioural and environmental adjustments to allow for the cultural values and beliefs of Aboriginal people and therefore enabling a safe and respectful environment.</w:t>
      </w:r>
    </w:p>
    <w:p w14:paraId="0353199C" w14:textId="77777777" w:rsidR="005549D3" w:rsidRDefault="005549D3" w:rsidP="00B61185">
      <w:pPr>
        <w:spacing w:line="240" w:lineRule="auto"/>
      </w:pPr>
    </w:p>
    <w:p w14:paraId="11ED8D2E" w14:textId="77777777" w:rsidR="005549D3" w:rsidRPr="00FD21A3" w:rsidRDefault="005549D3" w:rsidP="005549D3">
      <w:pPr>
        <w:spacing w:line="240" w:lineRule="auto"/>
      </w:pPr>
      <w:r w:rsidRPr="00FD21A3">
        <w:rPr>
          <w:b/>
          <w:bCs/>
          <w:i/>
          <w:iCs/>
        </w:rPr>
        <w:t>Cultural Competence</w:t>
      </w:r>
      <w:r>
        <w:t xml:space="preserve"> occurs on a continuum of education and improvement; competency can shift due to staff turnover, organisational change and due to cultural growth.</w:t>
      </w:r>
    </w:p>
    <w:p w14:paraId="1FD0377E" w14:textId="77777777" w:rsidR="005549D3" w:rsidRDefault="005549D3" w:rsidP="00B61185">
      <w:pPr>
        <w:spacing w:line="240" w:lineRule="auto"/>
      </w:pPr>
    </w:p>
    <w:p w14:paraId="3BB0C4C8" w14:textId="708E54D2" w:rsidR="002E1EBE" w:rsidRDefault="002E1EBE" w:rsidP="002E1EBE">
      <w:pPr>
        <w:spacing w:line="240" w:lineRule="auto"/>
      </w:pPr>
      <w:r>
        <w:t xml:space="preserve">This </w:t>
      </w:r>
      <w:r w:rsidR="005549D3">
        <w:t>F</w:t>
      </w:r>
      <w:r>
        <w:t>ramework defines cultural safety as:</w:t>
      </w:r>
    </w:p>
    <w:p w14:paraId="0779F557" w14:textId="77777777" w:rsidR="00BA411F" w:rsidRDefault="00BA411F" w:rsidP="002E1EBE">
      <w:pPr>
        <w:spacing w:line="240" w:lineRule="auto"/>
      </w:pPr>
    </w:p>
    <w:p w14:paraId="6CC5C56C" w14:textId="5A9BBB59" w:rsidR="002E1EBE" w:rsidRPr="00BA411F" w:rsidRDefault="002E1EBE" w:rsidP="002E1EBE">
      <w:pPr>
        <w:spacing w:line="240" w:lineRule="auto"/>
        <w:ind w:left="360"/>
        <w:rPr>
          <w:i/>
        </w:rPr>
      </w:pPr>
      <w:r w:rsidRPr="00BA411F">
        <w:rPr>
          <w:i/>
        </w:rPr>
        <w:t>An environment that is safe for people: where there is no assault, challenge or denial of their identity, of who they are and what they need. It is about shared respect, shared meaning, shared knowledge and experience of learning, living and working together with dignity and truly listening.</w:t>
      </w:r>
    </w:p>
    <w:p w14:paraId="7A33B0A0" w14:textId="77777777" w:rsidR="002E1EBE" w:rsidRDefault="002E1EBE" w:rsidP="002E1EBE">
      <w:pPr>
        <w:spacing w:line="240" w:lineRule="auto"/>
      </w:pPr>
    </w:p>
    <w:p w14:paraId="2C0BD5A6" w14:textId="77777777" w:rsidR="002E1EBE" w:rsidRDefault="002E1EBE" w:rsidP="002E1EBE">
      <w:pPr>
        <w:spacing w:line="240" w:lineRule="auto"/>
      </w:pPr>
      <w:r>
        <w:t xml:space="preserve">For Aboriginal peoples, cultural safety manifests itself in practice that reflects an understanding, acceptance and respect for the importance of Aboriginal identity, culture, community and endurance. </w:t>
      </w:r>
    </w:p>
    <w:p w14:paraId="5D100DF4" w14:textId="77777777" w:rsidR="002E1EBE" w:rsidRPr="00855D47" w:rsidRDefault="002E1EBE" w:rsidP="002E1EBE">
      <w:pPr>
        <w:spacing w:line="240" w:lineRule="auto"/>
        <w:rPr>
          <w:sz w:val="10"/>
        </w:rPr>
      </w:pPr>
    </w:p>
    <w:p w14:paraId="2F1994B4" w14:textId="2573D5AC" w:rsidR="009D1113" w:rsidRDefault="002E1EBE" w:rsidP="009D1113">
      <w:pPr>
        <w:spacing w:line="240" w:lineRule="auto"/>
        <w:jc w:val="center"/>
        <w:rPr>
          <w:b/>
          <w:color w:val="00857E" w:themeColor="accent1" w:themeShade="BF"/>
        </w:rPr>
      </w:pPr>
      <w:r w:rsidRPr="009D1113">
        <w:rPr>
          <w:b/>
          <w:color w:val="00857E" w:themeColor="accent1" w:themeShade="BF"/>
        </w:rPr>
        <w:t xml:space="preserve">Cultural safety is critical to the social, emotional, physical and mental health of Aboriginal peoples </w:t>
      </w:r>
      <w:r w:rsidR="009D1113">
        <w:rPr>
          <w:b/>
          <w:color w:val="00857E" w:themeColor="accent1" w:themeShade="BF"/>
        </w:rPr>
        <w:t xml:space="preserve">           </w:t>
      </w:r>
      <w:r w:rsidRPr="009D1113">
        <w:rPr>
          <w:b/>
          <w:color w:val="00857E" w:themeColor="accent1" w:themeShade="BF"/>
        </w:rPr>
        <w:t>and communities.</w:t>
      </w:r>
    </w:p>
    <w:p w14:paraId="5BA23E16" w14:textId="77777777" w:rsidR="009D1113" w:rsidRPr="009D1113" w:rsidRDefault="009D1113" w:rsidP="002E1EBE">
      <w:pPr>
        <w:spacing w:line="240" w:lineRule="auto"/>
        <w:rPr>
          <w:b/>
          <w:color w:val="00857E" w:themeColor="accent1" w:themeShade="BF"/>
        </w:rPr>
      </w:pPr>
    </w:p>
    <w:p w14:paraId="4BF442E0" w14:textId="201A6175" w:rsidR="002E1EBE" w:rsidRDefault="002E1EBE" w:rsidP="002E1EBE">
      <w:pPr>
        <w:spacing w:line="240" w:lineRule="auto"/>
      </w:pPr>
      <w:r>
        <w:t xml:space="preserve">For any environment, be it the workplace or a service being accessed by Aboriginal peoples, cultural safety must be at the forefront of any, and all, interactions with Aboriginal people. It must be created on a foundation of cultural awareness, cultural respect and sensitivity and it must allow for the principles of self-determination to ensure a meaningful and genuine experience. </w:t>
      </w:r>
    </w:p>
    <w:p w14:paraId="74B6612A" w14:textId="236F2804" w:rsidR="00756F57" w:rsidRDefault="00756F57" w:rsidP="00756F57">
      <w:pPr>
        <w:pStyle w:val="BodyText"/>
      </w:pPr>
    </w:p>
    <w:p w14:paraId="7A5EDD64" w14:textId="24605185" w:rsidR="005549D3" w:rsidRDefault="005549D3" w:rsidP="00756F57">
      <w:pPr>
        <w:pStyle w:val="BodyText"/>
      </w:pPr>
    </w:p>
    <w:p w14:paraId="1E242F77" w14:textId="6BB9B60B" w:rsidR="005549D3" w:rsidRDefault="005549D3" w:rsidP="00756F57">
      <w:pPr>
        <w:pStyle w:val="BodyText"/>
      </w:pPr>
    </w:p>
    <w:p w14:paraId="4E89BC41" w14:textId="2ADC1CFF" w:rsidR="005549D3" w:rsidRDefault="005549D3" w:rsidP="00756F57">
      <w:pPr>
        <w:pStyle w:val="BodyText"/>
      </w:pPr>
    </w:p>
    <w:p w14:paraId="5951247F" w14:textId="7D2C7918" w:rsidR="005549D3" w:rsidRDefault="005549D3" w:rsidP="00756F57">
      <w:pPr>
        <w:pStyle w:val="BodyText"/>
      </w:pPr>
    </w:p>
    <w:p w14:paraId="2E2E8E39" w14:textId="20F20BEA" w:rsidR="005549D3" w:rsidRDefault="005549D3" w:rsidP="00756F57">
      <w:pPr>
        <w:pStyle w:val="BodyText"/>
      </w:pPr>
    </w:p>
    <w:p w14:paraId="00BFCE0D" w14:textId="6AE12513" w:rsidR="005549D3" w:rsidRDefault="005549D3" w:rsidP="00756F57">
      <w:pPr>
        <w:pStyle w:val="BodyText"/>
      </w:pPr>
    </w:p>
    <w:p w14:paraId="5A58362D" w14:textId="3D326CA0" w:rsidR="005549D3" w:rsidRDefault="005549D3" w:rsidP="00756F57">
      <w:pPr>
        <w:pStyle w:val="BodyText"/>
      </w:pPr>
    </w:p>
    <w:p w14:paraId="527E11D6" w14:textId="7E25587D" w:rsidR="005549D3" w:rsidRDefault="005549D3" w:rsidP="00756F57">
      <w:pPr>
        <w:pStyle w:val="BodyText"/>
      </w:pPr>
    </w:p>
    <w:p w14:paraId="79C0C092" w14:textId="643F78B0" w:rsidR="005549D3" w:rsidRDefault="005549D3" w:rsidP="00756F57">
      <w:pPr>
        <w:pStyle w:val="BodyText"/>
      </w:pPr>
    </w:p>
    <w:p w14:paraId="7205F178" w14:textId="4A4E3221" w:rsidR="005549D3" w:rsidRDefault="005549D3" w:rsidP="00756F57">
      <w:pPr>
        <w:pStyle w:val="BodyText"/>
      </w:pPr>
    </w:p>
    <w:p w14:paraId="34E5EA24" w14:textId="11F3C930" w:rsidR="005549D3" w:rsidRDefault="005549D3" w:rsidP="00756F57">
      <w:pPr>
        <w:pStyle w:val="BodyText"/>
      </w:pPr>
    </w:p>
    <w:p w14:paraId="5079EF28" w14:textId="52098B70" w:rsidR="005549D3" w:rsidRDefault="005549D3" w:rsidP="00756F57">
      <w:pPr>
        <w:pStyle w:val="BodyText"/>
      </w:pPr>
    </w:p>
    <w:p w14:paraId="53373070" w14:textId="0F09B397" w:rsidR="005549D3" w:rsidRDefault="005549D3" w:rsidP="00756F57">
      <w:pPr>
        <w:pStyle w:val="BodyText"/>
      </w:pPr>
    </w:p>
    <w:p w14:paraId="023B6959" w14:textId="6C7E192E" w:rsidR="005549D3" w:rsidRDefault="005549D3" w:rsidP="00756F57">
      <w:pPr>
        <w:pStyle w:val="BodyText"/>
      </w:pPr>
    </w:p>
    <w:p w14:paraId="3C98DC64" w14:textId="5719E72C" w:rsidR="005549D3" w:rsidRDefault="005549D3" w:rsidP="00756F57">
      <w:pPr>
        <w:pStyle w:val="BodyText"/>
      </w:pPr>
    </w:p>
    <w:p w14:paraId="17C6558F" w14:textId="6B90800D" w:rsidR="005549D3" w:rsidRDefault="005549D3" w:rsidP="00756F57">
      <w:pPr>
        <w:pStyle w:val="BodyText"/>
      </w:pPr>
    </w:p>
    <w:p w14:paraId="218D612B" w14:textId="2C56A927" w:rsidR="005549D3" w:rsidRDefault="005549D3" w:rsidP="00DD2BB5">
      <w:pPr>
        <w:pStyle w:val="Heading2"/>
      </w:pPr>
      <w:bookmarkStart w:id="17" w:name="_Toc24371694"/>
      <w:r>
        <w:lastRenderedPageBreak/>
        <w:t xml:space="preserve">Case study </w:t>
      </w:r>
      <w:r w:rsidR="00681D31">
        <w:t>–</w:t>
      </w:r>
      <w:r>
        <w:t xml:space="preserve"> </w:t>
      </w:r>
      <w:r w:rsidRPr="005549D3">
        <w:t>G</w:t>
      </w:r>
      <w:r w:rsidR="00681D31">
        <w:t>ippsland First Custodians’ Network</w:t>
      </w:r>
      <w:bookmarkEnd w:id="17"/>
      <w:r w:rsidR="00681D31">
        <w:t xml:space="preserve"> </w:t>
      </w:r>
    </w:p>
    <w:p w14:paraId="3C1BF48B" w14:textId="7E7B298B" w:rsidR="005549D3" w:rsidRPr="005549D3" w:rsidRDefault="005549D3" w:rsidP="005549D3">
      <w:pPr>
        <w:pStyle w:val="BodyText"/>
      </w:pPr>
      <w:r w:rsidRPr="005549D3">
        <w:t xml:space="preserve">DELWP has legislative responsibilities under the </w:t>
      </w:r>
      <w:r w:rsidRPr="005549D3">
        <w:rPr>
          <w:i/>
          <w:iCs/>
        </w:rPr>
        <w:t xml:space="preserve">Aboriginal Heritage Act 2006 </w:t>
      </w:r>
      <w:r w:rsidRPr="005549D3">
        <w:t xml:space="preserve">and the </w:t>
      </w:r>
      <w:r w:rsidRPr="005549D3">
        <w:rPr>
          <w:i/>
          <w:iCs/>
        </w:rPr>
        <w:t xml:space="preserve">Aboriginal Heritage Regulations 2018 </w:t>
      </w:r>
      <w:r w:rsidRPr="005549D3">
        <w:t xml:space="preserve">to manage and protect cultural heritage in state forests. The skills and knowledge required to meet its legislative responsibilities are highly specific and take time and investment to develop. To </w:t>
      </w:r>
      <w:r w:rsidR="00555DC0">
        <w:t>strengthen</w:t>
      </w:r>
      <w:r w:rsidRPr="005549D3">
        <w:t xml:space="preserve"> capacity and capability in managing Aboriginal cultural heritage in state forests, DELWP’s Gippsland Region established a First Custodians’ Network (Network).</w:t>
      </w:r>
    </w:p>
    <w:p w14:paraId="17815569" w14:textId="55F5A64A" w:rsidR="005549D3" w:rsidRPr="005549D3" w:rsidRDefault="005549D3" w:rsidP="005549D3">
      <w:pPr>
        <w:pStyle w:val="BodyText"/>
      </w:pPr>
      <w:r w:rsidRPr="005549D3">
        <w:t xml:space="preserve">The Network comprises 13 Aboriginal DELWP staff who share a common interest in the protection and interpretation of Aboriginal cultural heritage and a desire to work together to: </w:t>
      </w:r>
    </w:p>
    <w:p w14:paraId="57B6599C" w14:textId="2936BD77" w:rsidR="005549D3" w:rsidRPr="005549D3" w:rsidRDefault="005549D3" w:rsidP="005549D3">
      <w:pPr>
        <w:pStyle w:val="BodyText"/>
        <w:numPr>
          <w:ilvl w:val="0"/>
          <w:numId w:val="32"/>
        </w:numPr>
      </w:pPr>
      <w:r w:rsidRPr="005549D3">
        <w:t xml:space="preserve">support and encourage their individual growth in the field of Aboriginal Cultural Heritage management in Gippsland </w:t>
      </w:r>
    </w:p>
    <w:p w14:paraId="0998A5EB" w14:textId="05605DF9" w:rsidR="005549D3" w:rsidRPr="005549D3" w:rsidRDefault="005549D3" w:rsidP="005549D3">
      <w:pPr>
        <w:pStyle w:val="BodyText"/>
        <w:numPr>
          <w:ilvl w:val="0"/>
          <w:numId w:val="32"/>
        </w:numPr>
      </w:pPr>
      <w:r w:rsidRPr="005549D3">
        <w:t xml:space="preserve">strengthen cultural knowledge, connection and practice of Aboriginal employees </w:t>
      </w:r>
    </w:p>
    <w:p w14:paraId="4021DF98" w14:textId="49AB06A0" w:rsidR="005549D3" w:rsidRPr="005549D3" w:rsidRDefault="005549D3" w:rsidP="005549D3">
      <w:pPr>
        <w:pStyle w:val="BodyText"/>
        <w:numPr>
          <w:ilvl w:val="0"/>
          <w:numId w:val="32"/>
        </w:numPr>
      </w:pPr>
      <w:r w:rsidRPr="005549D3">
        <w:t>share challenges and foster ideas to improve how we develop best practice approaches to managing Aboriginal Cultural Heritage on DELWP managed land.</w:t>
      </w:r>
    </w:p>
    <w:p w14:paraId="6E8B9F09" w14:textId="19618F95" w:rsidR="005549D3" w:rsidRPr="005549D3" w:rsidRDefault="005549D3" w:rsidP="005549D3">
      <w:pPr>
        <w:pStyle w:val="BodyText"/>
      </w:pPr>
      <w:r w:rsidRPr="005549D3">
        <w:t>Enhanced knowledge and understanding of known and unknown cultural heritage in Gippsland, and increased skills in undertaking cultural heritage assessment checks, site inspections, surveys and provision of advice, will enable Network members to protect and manage cultural heritage and improve DELWP Gippsland’s short, medium and long-term capacity to deliver on its legislative responsibilities.</w:t>
      </w:r>
    </w:p>
    <w:p w14:paraId="361FBE6A" w14:textId="77777777" w:rsidR="00DD2BB5" w:rsidRDefault="00DD2BB5" w:rsidP="00DD2BB5">
      <w:pPr>
        <w:pStyle w:val="BodyText"/>
      </w:pPr>
    </w:p>
    <w:p w14:paraId="7A37A68E" w14:textId="43FD9471" w:rsidR="005549D3" w:rsidRDefault="005549D3" w:rsidP="005549D3">
      <w:pPr>
        <w:pStyle w:val="BodyText"/>
        <w:rPr>
          <w:lang w:eastAsia="en-AU"/>
        </w:rPr>
      </w:pPr>
    </w:p>
    <w:p w14:paraId="72347A74" w14:textId="624AB850" w:rsidR="005549D3" w:rsidRDefault="005549D3" w:rsidP="005549D3">
      <w:pPr>
        <w:pStyle w:val="BodyText"/>
        <w:rPr>
          <w:lang w:eastAsia="en-AU"/>
        </w:rPr>
      </w:pPr>
    </w:p>
    <w:p w14:paraId="678DBEC9" w14:textId="43DD0A2C" w:rsidR="005549D3" w:rsidRDefault="005549D3" w:rsidP="005549D3">
      <w:pPr>
        <w:pStyle w:val="BodyText"/>
        <w:rPr>
          <w:lang w:eastAsia="en-AU"/>
        </w:rPr>
      </w:pPr>
    </w:p>
    <w:p w14:paraId="11DC1C12" w14:textId="442D8919" w:rsidR="005549D3" w:rsidRDefault="005549D3" w:rsidP="005549D3">
      <w:pPr>
        <w:pStyle w:val="BodyText"/>
        <w:rPr>
          <w:lang w:eastAsia="en-AU"/>
        </w:rPr>
      </w:pPr>
    </w:p>
    <w:p w14:paraId="21F16484" w14:textId="77777777" w:rsidR="005549D3" w:rsidRPr="005549D3" w:rsidRDefault="005549D3" w:rsidP="005549D3">
      <w:pPr>
        <w:pStyle w:val="BodyText"/>
        <w:rPr>
          <w:lang w:eastAsia="en-AU"/>
        </w:rPr>
      </w:pPr>
    </w:p>
    <w:p w14:paraId="5DDDBB23" w14:textId="25282762" w:rsidR="005549D3" w:rsidRDefault="005549D3" w:rsidP="00756F57">
      <w:pPr>
        <w:pStyle w:val="BodyText"/>
      </w:pPr>
    </w:p>
    <w:p w14:paraId="107B9F3D" w14:textId="2D566093" w:rsidR="005549D3" w:rsidRDefault="005549D3" w:rsidP="00756F57">
      <w:pPr>
        <w:pStyle w:val="BodyText"/>
      </w:pPr>
    </w:p>
    <w:p w14:paraId="65C3C044" w14:textId="45325F2D" w:rsidR="005549D3" w:rsidRDefault="005549D3" w:rsidP="00756F57">
      <w:pPr>
        <w:pStyle w:val="BodyText"/>
      </w:pPr>
    </w:p>
    <w:p w14:paraId="387A1485" w14:textId="58D5617E" w:rsidR="005549D3" w:rsidRDefault="005549D3" w:rsidP="00756F57">
      <w:pPr>
        <w:pStyle w:val="BodyText"/>
      </w:pPr>
    </w:p>
    <w:p w14:paraId="0D09F10C" w14:textId="59E51A30" w:rsidR="005549D3" w:rsidRDefault="005549D3" w:rsidP="00756F57">
      <w:pPr>
        <w:pStyle w:val="BodyText"/>
      </w:pPr>
    </w:p>
    <w:p w14:paraId="452A79AE" w14:textId="59171C41" w:rsidR="005549D3" w:rsidRDefault="005549D3" w:rsidP="00756F57">
      <w:pPr>
        <w:pStyle w:val="BodyText"/>
      </w:pPr>
    </w:p>
    <w:p w14:paraId="66A3C4F3" w14:textId="12A4F0ED" w:rsidR="005549D3" w:rsidRDefault="005549D3" w:rsidP="00756F57">
      <w:pPr>
        <w:pStyle w:val="BodyText"/>
      </w:pPr>
    </w:p>
    <w:p w14:paraId="5CBB5FC8" w14:textId="79E98461" w:rsidR="005549D3" w:rsidRDefault="005549D3" w:rsidP="00756F57">
      <w:pPr>
        <w:pStyle w:val="BodyText"/>
      </w:pPr>
    </w:p>
    <w:p w14:paraId="0E888456" w14:textId="0EAE335B" w:rsidR="005549D3" w:rsidRDefault="005549D3" w:rsidP="00756F57">
      <w:pPr>
        <w:pStyle w:val="BodyText"/>
      </w:pPr>
    </w:p>
    <w:p w14:paraId="4BF4E52D" w14:textId="735B8BF5" w:rsidR="005549D3" w:rsidRDefault="005549D3" w:rsidP="00756F57">
      <w:pPr>
        <w:pStyle w:val="BodyText"/>
      </w:pPr>
    </w:p>
    <w:p w14:paraId="1A151A30" w14:textId="3168F0B1" w:rsidR="005549D3" w:rsidRDefault="005549D3" w:rsidP="00756F57">
      <w:pPr>
        <w:pStyle w:val="BodyText"/>
      </w:pPr>
    </w:p>
    <w:p w14:paraId="21E68F2B" w14:textId="731619AA" w:rsidR="005549D3" w:rsidRDefault="005549D3" w:rsidP="00756F57">
      <w:pPr>
        <w:pStyle w:val="BodyText"/>
      </w:pPr>
    </w:p>
    <w:p w14:paraId="31E3884B" w14:textId="2B162825" w:rsidR="005549D3" w:rsidRDefault="005549D3" w:rsidP="00756F57">
      <w:pPr>
        <w:pStyle w:val="BodyText"/>
      </w:pPr>
    </w:p>
    <w:p w14:paraId="0C0ECB9B" w14:textId="23B14ADD" w:rsidR="005549D3" w:rsidRDefault="005549D3" w:rsidP="00756F57">
      <w:pPr>
        <w:pStyle w:val="BodyText"/>
      </w:pPr>
    </w:p>
    <w:p w14:paraId="6391D61D" w14:textId="125E2B51" w:rsidR="005549D3" w:rsidRDefault="005549D3" w:rsidP="00756F57">
      <w:pPr>
        <w:pStyle w:val="BodyText"/>
      </w:pPr>
    </w:p>
    <w:p w14:paraId="41B07587" w14:textId="6BA37018" w:rsidR="005549D3" w:rsidRDefault="005549D3" w:rsidP="00756F57">
      <w:pPr>
        <w:pStyle w:val="BodyText"/>
      </w:pPr>
    </w:p>
    <w:p w14:paraId="78104C71" w14:textId="098D7565" w:rsidR="005549D3" w:rsidRDefault="005549D3" w:rsidP="00756F57">
      <w:pPr>
        <w:pStyle w:val="BodyText"/>
      </w:pPr>
    </w:p>
    <w:p w14:paraId="12DD6003" w14:textId="77777777" w:rsidR="005549D3" w:rsidRPr="00050253" w:rsidRDefault="005549D3" w:rsidP="00756F57">
      <w:pPr>
        <w:pStyle w:val="BodyText"/>
      </w:pPr>
    </w:p>
    <w:p w14:paraId="6B9D74DD" w14:textId="024DC7D5" w:rsidR="00756F57" w:rsidRDefault="002E1EBE" w:rsidP="002E1EBE">
      <w:pPr>
        <w:pStyle w:val="Heading1"/>
      </w:pPr>
      <w:bookmarkStart w:id="18" w:name="_Toc24371695"/>
      <w:r>
        <w:lastRenderedPageBreak/>
        <w:t xml:space="preserve">Cultural Safety </w:t>
      </w:r>
      <w:r w:rsidR="000E638E">
        <w:t>at</w:t>
      </w:r>
      <w:r>
        <w:t xml:space="preserve"> DELWP</w:t>
      </w:r>
      <w:r w:rsidR="00B61185">
        <w:t xml:space="preserve"> – the case for change</w:t>
      </w:r>
      <w:bookmarkEnd w:id="18"/>
    </w:p>
    <w:p w14:paraId="12992E1C" w14:textId="547A4F0F" w:rsidR="002E1EBE" w:rsidRDefault="002E1EBE" w:rsidP="002E1EBE">
      <w:pPr>
        <w:spacing w:line="240" w:lineRule="auto"/>
      </w:pPr>
      <w:r>
        <w:t>In November 2018, DELWP commissioned VACCHO to undertake a Cultural Audit of DELWP working environments and assist with the development of an Aboriginal Cultural Safety Framework.  This work involved:</w:t>
      </w:r>
    </w:p>
    <w:p w14:paraId="198AAA56" w14:textId="547A4F0F" w:rsidR="002E1EBE" w:rsidRDefault="002E1EBE" w:rsidP="002E1EBE">
      <w:pPr>
        <w:spacing w:line="240" w:lineRule="auto"/>
      </w:pPr>
    </w:p>
    <w:p w14:paraId="77B567A0" w14:textId="77777777" w:rsidR="002E1EBE" w:rsidRDefault="002E1EBE" w:rsidP="00154210">
      <w:pPr>
        <w:pStyle w:val="ListParagraph"/>
        <w:numPr>
          <w:ilvl w:val="0"/>
          <w:numId w:val="17"/>
        </w:numPr>
        <w:spacing w:line="240" w:lineRule="auto"/>
      </w:pPr>
      <w:r>
        <w:t>DELWP-wide staff attitudinal survey developed in collaboration with DELWP to capture the following:</w:t>
      </w:r>
    </w:p>
    <w:p w14:paraId="437301E3" w14:textId="0910F40F" w:rsidR="005549D3" w:rsidRPr="005549D3" w:rsidRDefault="005549D3" w:rsidP="00154210">
      <w:pPr>
        <w:pStyle w:val="ListParagraph"/>
        <w:numPr>
          <w:ilvl w:val="0"/>
          <w:numId w:val="18"/>
        </w:numPr>
        <w:spacing w:line="240" w:lineRule="auto"/>
      </w:pPr>
      <w:r>
        <w:rPr>
          <w:rFonts w:cs="VIC Light"/>
          <w:color w:val="000000"/>
        </w:rPr>
        <w:t xml:space="preserve">A snapshot of the perceptions and attitudes </w:t>
      </w:r>
      <w:r>
        <w:rPr>
          <w:rFonts w:cs="VIC Light"/>
          <w:color w:val="211D1E"/>
        </w:rPr>
        <w:t>of DELWP staff towards Aboriginal people and issues at an individual level</w:t>
      </w:r>
    </w:p>
    <w:p w14:paraId="37BB5DA9" w14:textId="30583842" w:rsidR="002E1EBE" w:rsidRPr="00C761B4" w:rsidRDefault="002E1EBE" w:rsidP="00154210">
      <w:pPr>
        <w:pStyle w:val="ListParagraph"/>
        <w:numPr>
          <w:ilvl w:val="0"/>
          <w:numId w:val="18"/>
        </w:numPr>
        <w:spacing w:line="240" w:lineRule="auto"/>
      </w:pPr>
      <w:r>
        <w:t>an</w:t>
      </w:r>
      <w:r w:rsidRPr="00C761B4">
        <w:t xml:space="preserve"> understand</w:t>
      </w:r>
      <w:r>
        <w:t>ing of staff attitude</w:t>
      </w:r>
      <w:r w:rsidRPr="00C761B4">
        <w:t>s</w:t>
      </w:r>
      <w:r>
        <w:t>,</w:t>
      </w:r>
      <w:r w:rsidRPr="00C761B4">
        <w:t xml:space="preserve"> beliefs, biases and knowledge regarding Aboriginal </w:t>
      </w:r>
      <w:r>
        <w:t>c</w:t>
      </w:r>
      <w:r w:rsidRPr="00B60B96">
        <w:t xml:space="preserve">ultural </w:t>
      </w:r>
      <w:r>
        <w:t>s</w:t>
      </w:r>
      <w:r w:rsidRPr="00B60B96">
        <w:t>afety wit</w:t>
      </w:r>
      <w:r w:rsidRPr="00C761B4">
        <w:t>hin the workplace</w:t>
      </w:r>
    </w:p>
    <w:p w14:paraId="2A04EF6B" w14:textId="77777777" w:rsidR="002E1EBE" w:rsidRDefault="002E1EBE" w:rsidP="00154210">
      <w:pPr>
        <w:pStyle w:val="ListParagraph"/>
        <w:numPr>
          <w:ilvl w:val="0"/>
          <w:numId w:val="18"/>
        </w:numPr>
        <w:spacing w:line="240" w:lineRule="auto"/>
      </w:pPr>
      <w:r>
        <w:t>data on the experiences of Aboriginal staff working at DELWP</w:t>
      </w:r>
    </w:p>
    <w:p w14:paraId="1A61993D" w14:textId="77777777" w:rsidR="002E1EBE" w:rsidRPr="005E515C" w:rsidRDefault="002E1EBE" w:rsidP="002E1EBE">
      <w:pPr>
        <w:pStyle w:val="ListParagraph"/>
      </w:pPr>
    </w:p>
    <w:p w14:paraId="2D4089EF" w14:textId="7CEAFD9F" w:rsidR="0078067F" w:rsidRDefault="002E1EBE" w:rsidP="0078067F">
      <w:pPr>
        <w:pStyle w:val="ListParagraph"/>
        <w:numPr>
          <w:ilvl w:val="0"/>
          <w:numId w:val="17"/>
        </w:numPr>
        <w:spacing w:line="240" w:lineRule="auto"/>
      </w:pPr>
      <w:r>
        <w:t>Interviews with 72</w:t>
      </w:r>
      <w:r w:rsidR="00450EB4">
        <w:t xml:space="preserve"> per cent </w:t>
      </w:r>
      <w:r>
        <w:t xml:space="preserve">of DELWP’s Aboriginal staff; conducted via phone and face-to-face </w:t>
      </w:r>
      <w:r w:rsidR="00BA411F">
        <w:t>interviews.</w:t>
      </w:r>
    </w:p>
    <w:p w14:paraId="1FF86853" w14:textId="77777777" w:rsidR="0078067F" w:rsidRDefault="0078067F" w:rsidP="0078067F">
      <w:pPr>
        <w:pStyle w:val="ListParagraph"/>
        <w:spacing w:line="240" w:lineRule="auto"/>
        <w:ind w:left="360"/>
      </w:pPr>
    </w:p>
    <w:p w14:paraId="17C6EB1B" w14:textId="77777777" w:rsidR="002E1EBE" w:rsidRDefault="002E1EBE" w:rsidP="0078067F">
      <w:pPr>
        <w:pStyle w:val="ListParagraph"/>
        <w:numPr>
          <w:ilvl w:val="0"/>
          <w:numId w:val="17"/>
        </w:numPr>
        <w:spacing w:line="240" w:lineRule="auto"/>
      </w:pPr>
      <w:r>
        <w:t>Physical Assessment of 24 DELWP locations across Victoria</w:t>
      </w:r>
      <w:r w:rsidR="00BA411F">
        <w:t>.</w:t>
      </w:r>
    </w:p>
    <w:p w14:paraId="45363211" w14:textId="77777777" w:rsidR="002E1EBE" w:rsidRDefault="002E1EBE" w:rsidP="002E1EBE">
      <w:pPr>
        <w:pStyle w:val="ListParagraph"/>
      </w:pPr>
    </w:p>
    <w:p w14:paraId="4B2B860D" w14:textId="78267A4C" w:rsidR="002E1EBE" w:rsidRDefault="002E1EBE" w:rsidP="00154210">
      <w:pPr>
        <w:pStyle w:val="ListParagraph"/>
        <w:numPr>
          <w:ilvl w:val="0"/>
          <w:numId w:val="17"/>
        </w:numPr>
        <w:spacing w:line="240" w:lineRule="auto"/>
      </w:pPr>
      <w:r>
        <w:t>Review of the following DELWP areas:</w:t>
      </w:r>
    </w:p>
    <w:p w14:paraId="5FC26C53" w14:textId="77777777" w:rsidR="002E1EBE" w:rsidRDefault="002E1EBE" w:rsidP="00D67A19">
      <w:pPr>
        <w:pStyle w:val="ListParagraph"/>
        <w:numPr>
          <w:ilvl w:val="1"/>
          <w:numId w:val="16"/>
        </w:numPr>
        <w:spacing w:line="240" w:lineRule="auto"/>
        <w:ind w:left="709" w:hanging="283"/>
      </w:pPr>
      <w:r>
        <w:t>Existing Cultural Safety and Cultural Awareness Training modules</w:t>
      </w:r>
      <w:r w:rsidR="00BA411F">
        <w:t>.</w:t>
      </w:r>
    </w:p>
    <w:p w14:paraId="40C2908E" w14:textId="77777777" w:rsidR="002E1EBE" w:rsidRDefault="002E1EBE" w:rsidP="00D67A19">
      <w:pPr>
        <w:pStyle w:val="ListParagraph"/>
        <w:numPr>
          <w:ilvl w:val="1"/>
          <w:numId w:val="16"/>
        </w:numPr>
        <w:spacing w:line="240" w:lineRule="auto"/>
        <w:ind w:left="709" w:hanging="283"/>
      </w:pPr>
      <w:r>
        <w:t>Policies and procedures specific to employment and pathways</w:t>
      </w:r>
      <w:r w:rsidR="00BA411F">
        <w:t>.</w:t>
      </w:r>
    </w:p>
    <w:p w14:paraId="033080B7" w14:textId="772EC0C0" w:rsidR="002E1EBE" w:rsidRDefault="002E1EBE" w:rsidP="00D67A19">
      <w:pPr>
        <w:pStyle w:val="ListParagraph"/>
        <w:numPr>
          <w:ilvl w:val="1"/>
          <w:numId w:val="16"/>
        </w:numPr>
        <w:spacing w:line="240" w:lineRule="auto"/>
        <w:ind w:left="709" w:hanging="283"/>
      </w:pPr>
      <w:r>
        <w:t>DELWP website and social media</w:t>
      </w:r>
      <w:r w:rsidR="00BA411F">
        <w:t>.</w:t>
      </w:r>
    </w:p>
    <w:p w14:paraId="57A56B6D" w14:textId="7A5BCFF7" w:rsidR="005549D3" w:rsidRDefault="005549D3" w:rsidP="005549D3">
      <w:pPr>
        <w:spacing w:line="240" w:lineRule="auto"/>
      </w:pPr>
    </w:p>
    <w:p w14:paraId="4856BD8D" w14:textId="07360F36" w:rsidR="005549D3" w:rsidRDefault="005549D3" w:rsidP="005549D3">
      <w:pPr>
        <w:spacing w:line="240" w:lineRule="auto"/>
      </w:pPr>
      <w:r w:rsidRPr="005549D3">
        <w:t xml:space="preserve">Aboriginal staff identified they continue to face racism and lateral violence in the workplace, both </w:t>
      </w:r>
      <w:r w:rsidR="0066059F">
        <w:t>which impact</w:t>
      </w:r>
      <w:r w:rsidRPr="005549D3">
        <w:t xml:space="preserve"> cultural safety for all staff. </w:t>
      </w:r>
    </w:p>
    <w:p w14:paraId="0A891303" w14:textId="77777777" w:rsidR="005549D3" w:rsidRPr="005549D3" w:rsidRDefault="005549D3" w:rsidP="005549D3">
      <w:pPr>
        <w:spacing w:line="240" w:lineRule="auto"/>
      </w:pPr>
    </w:p>
    <w:p w14:paraId="42B2A483" w14:textId="3E69DBC2" w:rsidR="005549D3" w:rsidRDefault="005549D3" w:rsidP="005549D3">
      <w:r w:rsidRPr="005549D3">
        <w:t xml:space="preserve">It identified only 12 per cent of Aboriginal staff interviewed felt their working environment was culturally safe, </w:t>
      </w:r>
      <w:r w:rsidR="00555DC0">
        <w:t xml:space="preserve">that </w:t>
      </w:r>
      <w:r w:rsidRPr="005549D3">
        <w:t xml:space="preserve">36 per cent had experienced racism in the </w:t>
      </w:r>
      <w:r w:rsidR="00555DC0">
        <w:t>p</w:t>
      </w:r>
      <w:r w:rsidRPr="005549D3">
        <w:t>ast 12 months, and</w:t>
      </w:r>
      <w:r w:rsidR="00555DC0">
        <w:t>,</w:t>
      </w:r>
      <w:r w:rsidRPr="005549D3">
        <w:t xml:space="preserve"> of those</w:t>
      </w:r>
      <w:r w:rsidR="00555DC0">
        <w:t>,</w:t>
      </w:r>
      <w:r w:rsidRPr="005549D3">
        <w:t xml:space="preserve"> over half had experienced racism on more than one occasion. Many had not </w:t>
      </w:r>
      <w:r w:rsidR="00555DC0">
        <w:t>(</w:t>
      </w:r>
      <w:r w:rsidRPr="005549D3">
        <w:t>or “preferred not to say” whether they had</w:t>
      </w:r>
      <w:r w:rsidR="00555DC0">
        <w:t>)</w:t>
      </w:r>
      <w:r w:rsidRPr="005549D3">
        <w:t xml:space="preserve"> reported incidents and less than half felt they would be supported if they did report racism.</w:t>
      </w:r>
    </w:p>
    <w:p w14:paraId="09BB33C3" w14:textId="77777777" w:rsidR="005549D3" w:rsidRPr="005549D3" w:rsidRDefault="005549D3" w:rsidP="005549D3"/>
    <w:p w14:paraId="5A5E0AB5" w14:textId="1CE50D69" w:rsidR="005549D3" w:rsidRDefault="005549D3" w:rsidP="005549D3">
      <w:r w:rsidRPr="005549D3">
        <w:t>Overall, non-Aboriginal staff who responded to the survey had limited levels of knowledge</w:t>
      </w:r>
      <w:r w:rsidR="00555DC0">
        <w:t xml:space="preserve"> about</w:t>
      </w:r>
      <w:r w:rsidRPr="005549D3">
        <w:t xml:space="preserve"> discrimination and intergenerational trauma that Aboriginal peoples experience</w:t>
      </w:r>
      <w:r w:rsidR="00555DC0">
        <w:t>. They also had limited</w:t>
      </w:r>
      <w:r w:rsidRPr="005549D3">
        <w:t xml:space="preserve"> understanding of the importance of culture, family and connectedness to Aboriginal people. Many non-Aboriginal staff felt the working environments within DELWP is culturally safe for Aboriginal peoples and that Aboriginal cultural values and practices were respected.</w:t>
      </w:r>
    </w:p>
    <w:p w14:paraId="1A2B6303" w14:textId="77777777" w:rsidR="005549D3" w:rsidRPr="005549D3" w:rsidRDefault="005549D3" w:rsidP="005549D3"/>
    <w:p w14:paraId="64CDA8C7" w14:textId="0D822343" w:rsidR="005549D3" w:rsidRDefault="005549D3" w:rsidP="005549D3">
      <w:r w:rsidRPr="005549D3">
        <w:t>The Cultural Audit also revealed a working environment within our organisation that is experienced very differently by Aboriginal and non-Aboriginal staff. Aboriginal staff consistently commented on the fact that their cultural values and needs were not acknowledged or supported and that they were often expected to be the experts on “all things Aboriginal” regardless of individual past experiences, cultural knowledge and connection to the Country on which they work.</w:t>
      </w:r>
    </w:p>
    <w:p w14:paraId="548F8B85" w14:textId="77777777" w:rsidR="005549D3" w:rsidRPr="005549D3" w:rsidRDefault="005549D3" w:rsidP="005549D3"/>
    <w:p w14:paraId="40D0D121" w14:textId="6E030AE9" w:rsidR="005549D3" w:rsidRPr="005549D3" w:rsidRDefault="005549D3" w:rsidP="005549D3">
      <w:r w:rsidRPr="005549D3">
        <w:t>There are various approaches that are being taken across DELWP to support culturally-safe workplaces</w:t>
      </w:r>
      <w:r w:rsidR="00B6027A">
        <w:t>. However</w:t>
      </w:r>
      <w:r w:rsidR="00072FEC">
        <w:t>,</w:t>
      </w:r>
      <w:r w:rsidRPr="005549D3">
        <w:t xml:space="preserve"> some </w:t>
      </w:r>
      <w:r w:rsidR="00072FEC">
        <w:t>locations</w:t>
      </w:r>
      <w:r w:rsidRPr="005549D3">
        <w:t xml:space="preserve"> are doing better than others. Through the active implementation of this Framework, we will build upon and strengthen the foundations already in place.</w:t>
      </w:r>
    </w:p>
    <w:p w14:paraId="65FBE6D7" w14:textId="0BD3B920" w:rsidR="005549D3" w:rsidRDefault="005549D3" w:rsidP="002E1EBE"/>
    <w:p w14:paraId="5471AD22" w14:textId="794DC133" w:rsidR="005549D3" w:rsidRDefault="005549D3" w:rsidP="002E1EBE">
      <w:r>
        <w:t>“I don’t leave my Aboriginality at the door. I bring my whole, proud self to work.”</w:t>
      </w:r>
      <w:r w:rsidR="00072FEC">
        <w:t xml:space="preserve"> – DELWP staff member</w:t>
      </w:r>
    </w:p>
    <w:p w14:paraId="3534D08B" w14:textId="46313C63" w:rsidR="005549D3" w:rsidRDefault="005549D3" w:rsidP="002E1EBE"/>
    <w:p w14:paraId="69E67E46" w14:textId="07BA7934" w:rsidR="005549D3" w:rsidRDefault="005549D3" w:rsidP="002E1EBE">
      <w:r>
        <w:t xml:space="preserve">“My manager and team were </w:t>
      </w:r>
      <w:r w:rsidR="00072FEC">
        <w:t>really</w:t>
      </w:r>
      <w:r>
        <w:t xml:space="preserve"> supportive when I needed to attend </w:t>
      </w:r>
      <w:r w:rsidR="00072FEC">
        <w:t xml:space="preserve">cultural and </w:t>
      </w:r>
      <w:r>
        <w:t>community business.”</w:t>
      </w:r>
      <w:r w:rsidR="00072FEC">
        <w:t xml:space="preserve"> – DELWP staff member</w:t>
      </w:r>
    </w:p>
    <w:p w14:paraId="6560A669" w14:textId="47DCE57B" w:rsidR="00072FEC" w:rsidRDefault="00072FEC" w:rsidP="002E1EBE"/>
    <w:p w14:paraId="005C89A3" w14:textId="47CAA0DD" w:rsidR="00072FEC" w:rsidRDefault="00072FEC" w:rsidP="002E1EBE">
      <w:r>
        <w:t>12 per cent of Aboriginal staff interviewed felt their working environment was culturally safe.</w:t>
      </w:r>
    </w:p>
    <w:p w14:paraId="438A06E4" w14:textId="47CBAE39" w:rsidR="00072FEC" w:rsidRDefault="00072FEC" w:rsidP="002E1EBE"/>
    <w:p w14:paraId="6BE79FCA" w14:textId="0F463ECB" w:rsidR="00072FEC" w:rsidRDefault="00072FEC" w:rsidP="002E1EBE">
      <w:r>
        <w:t>36 per cent had experienced racism in the past 12 months.</w:t>
      </w:r>
    </w:p>
    <w:p w14:paraId="68F51D34" w14:textId="1E6E3BE5" w:rsidR="005549D3" w:rsidRDefault="005549D3" w:rsidP="002E1EBE"/>
    <w:p w14:paraId="05FC782B" w14:textId="43BA1194" w:rsidR="005549D3" w:rsidRDefault="005549D3" w:rsidP="002E1EBE">
      <w:r>
        <w:t>“It was great to see my team members involved in Reconciliation Week and NAIDOC activities. Their interest prompted great conversations and allowed us to share about our cultures.</w:t>
      </w:r>
      <w:r w:rsidR="00072FEC">
        <w:t>” – DELWP staff member</w:t>
      </w:r>
    </w:p>
    <w:p w14:paraId="6870909B" w14:textId="14E3A30D" w:rsidR="005549D3" w:rsidRDefault="005549D3" w:rsidP="002E1EBE"/>
    <w:p w14:paraId="7BF2F120" w14:textId="705E5007" w:rsidR="00072FEC" w:rsidRDefault="00072FEC" w:rsidP="002E1EBE">
      <w:r>
        <w:t>Aboriginal staff were often expected to be the experts on “all things Aboriginal.”</w:t>
      </w:r>
    </w:p>
    <w:p w14:paraId="1360E60E" w14:textId="076662CF" w:rsidR="00B202C8" w:rsidRDefault="00B202C8" w:rsidP="002E1EBE"/>
    <w:p w14:paraId="610E8F24" w14:textId="06965297" w:rsidR="00DD2BB5" w:rsidRPr="00DD2BB5" w:rsidRDefault="00B202C8" w:rsidP="00DD2BB5">
      <w:pPr>
        <w:pStyle w:val="Heading2"/>
      </w:pPr>
      <w:bookmarkStart w:id="19" w:name="_Toc24371696"/>
      <w:r>
        <w:lastRenderedPageBreak/>
        <w:t>Case Study – Aboriginal Staff Conference 2019 ‘Languages, treaty, truth’</w:t>
      </w:r>
      <w:bookmarkEnd w:id="19"/>
    </w:p>
    <w:p w14:paraId="1773779A" w14:textId="77777777" w:rsidR="00B202C8" w:rsidRPr="00B202C8" w:rsidRDefault="00B202C8" w:rsidP="00B202C8">
      <w:pPr>
        <w:pStyle w:val="BodyText"/>
      </w:pPr>
      <w:r w:rsidRPr="00B202C8">
        <w:t xml:space="preserve">The aim of the conference was for DELWP’s Aboriginal Staff Network members to increase and strengthen their networks and undertake professional and personal development in a culturally safe and supportive environment. </w:t>
      </w:r>
    </w:p>
    <w:p w14:paraId="43C019B9" w14:textId="77777777" w:rsidR="00B202C8" w:rsidRPr="00B202C8" w:rsidRDefault="00B202C8" w:rsidP="00B202C8">
      <w:pPr>
        <w:pStyle w:val="BodyText"/>
      </w:pPr>
      <w:r w:rsidRPr="00B202C8">
        <w:t xml:space="preserve">Staff participated in fourteen workshops across the two-day event. These workshops focused on sharing learnings and experiences across regions, building mentoring relationships, key strategy and policy updates, workforce development and exploring the roles of treaty and self-determination within DELWP. </w:t>
      </w:r>
    </w:p>
    <w:p w14:paraId="14317010" w14:textId="6C2A6E89" w:rsidR="00681D31" w:rsidRDefault="00B202C8" w:rsidP="00681D31">
      <w:pPr>
        <w:pStyle w:val="BodyText"/>
        <w:spacing w:before="240"/>
        <w:rPr>
          <w:i/>
          <w:iCs/>
          <w:lang w:eastAsia="en-AU"/>
        </w:rPr>
      </w:pPr>
      <w:r w:rsidRPr="00B202C8">
        <w:rPr>
          <w:i/>
          <w:iCs/>
          <w:lang w:eastAsia="en-AU"/>
        </w:rPr>
        <w:t>“This conference was fundamental in helping me build relationships with my Aboriginal peers and have contacts in mind when undergoing day-to-day business. I felt a deep connection to Country and felt culturally safe throughout the entirety of the proceedings. These conferences are a great way to recharge the battery and feel supported and grounded when returning to work</w:t>
      </w:r>
      <w:r w:rsidR="0066059F">
        <w:rPr>
          <w:i/>
          <w:iCs/>
          <w:lang w:eastAsia="en-AU"/>
        </w:rPr>
        <w:t>.”</w:t>
      </w:r>
      <w:r>
        <w:rPr>
          <w:i/>
          <w:iCs/>
          <w:lang w:eastAsia="en-AU"/>
        </w:rPr>
        <w:t xml:space="preserve"> </w:t>
      </w:r>
    </w:p>
    <w:p w14:paraId="03322BE4" w14:textId="65FF74D1" w:rsidR="00B202C8" w:rsidRDefault="00B202C8" w:rsidP="00B202C8">
      <w:pPr>
        <w:pStyle w:val="BodyText"/>
        <w:rPr>
          <w:iCs/>
          <w:lang w:eastAsia="en-AU"/>
        </w:rPr>
      </w:pPr>
      <w:r w:rsidRPr="00B202C8">
        <w:rPr>
          <w:iCs/>
          <w:lang w:eastAsia="en-AU"/>
        </w:rPr>
        <w:t>Murrie Kemp, Aboriginal Place Names Officer</w:t>
      </w:r>
    </w:p>
    <w:p w14:paraId="2A253CA0" w14:textId="71939698" w:rsidR="00B202C8" w:rsidRDefault="00B202C8" w:rsidP="00B202C8">
      <w:pPr>
        <w:pStyle w:val="BodyText"/>
        <w:rPr>
          <w:iCs/>
          <w:lang w:eastAsia="en-AU"/>
        </w:rPr>
      </w:pPr>
    </w:p>
    <w:p w14:paraId="6AB62064" w14:textId="7142A1AC" w:rsidR="00DD2BB5" w:rsidRPr="00DD2BB5" w:rsidRDefault="00DD2BB5" w:rsidP="00DD2BB5">
      <w:pPr>
        <w:pStyle w:val="Heading2"/>
      </w:pPr>
      <w:bookmarkStart w:id="20" w:name="_Toc24371697"/>
      <w:r>
        <w:t xml:space="preserve">Case study </w:t>
      </w:r>
      <w:r w:rsidR="00681D31">
        <w:t>–</w:t>
      </w:r>
      <w:r>
        <w:t xml:space="preserve"> </w:t>
      </w:r>
      <w:r w:rsidR="0066059F">
        <w:t>Aspirations for our future</w:t>
      </w:r>
      <w:bookmarkEnd w:id="20"/>
      <w:r w:rsidRPr="00DD2BB5">
        <w:t xml:space="preserve"> </w:t>
      </w:r>
    </w:p>
    <w:p w14:paraId="68058766" w14:textId="77777777" w:rsidR="00DD2BB5" w:rsidRPr="00DD2BB5" w:rsidRDefault="00DD2BB5" w:rsidP="00DD2BB5">
      <w:pPr>
        <w:pStyle w:val="BodyText"/>
      </w:pPr>
      <w:r w:rsidRPr="00DD2BB5">
        <w:t xml:space="preserve">Forest, Fire and Regions Administration Support Officer, Barbara </w:t>
      </w:r>
      <w:proofErr w:type="spellStart"/>
      <w:r w:rsidRPr="00DD2BB5">
        <w:t>Mongta</w:t>
      </w:r>
      <w:proofErr w:type="spellEnd"/>
      <w:r w:rsidRPr="00DD2BB5">
        <w:t xml:space="preserve">, strongly believes supporting each other is an important aspect of DELWP’s values. </w:t>
      </w:r>
    </w:p>
    <w:p w14:paraId="3728438D" w14:textId="77777777" w:rsidR="00DD2BB5" w:rsidRPr="00DD2BB5" w:rsidRDefault="00DD2BB5" w:rsidP="00DD2BB5">
      <w:pPr>
        <w:pStyle w:val="BodyText"/>
      </w:pPr>
      <w:r w:rsidRPr="00DD2BB5">
        <w:t xml:space="preserve">Working in the </w:t>
      </w:r>
      <w:proofErr w:type="spellStart"/>
      <w:r w:rsidRPr="00DD2BB5">
        <w:t>Cann</w:t>
      </w:r>
      <w:proofErr w:type="spellEnd"/>
      <w:r w:rsidRPr="00DD2BB5">
        <w:t xml:space="preserve"> River office for more than 30 years has allowed Barbara, who is of </w:t>
      </w:r>
      <w:proofErr w:type="spellStart"/>
      <w:r w:rsidRPr="00DD2BB5">
        <w:t>Monero-Yuin</w:t>
      </w:r>
      <w:proofErr w:type="spellEnd"/>
      <w:r w:rsidRPr="00DD2BB5">
        <w:t xml:space="preserve"> heritage, to remain connected to her family, work on Country and support her community. </w:t>
      </w:r>
    </w:p>
    <w:p w14:paraId="1EB4367E" w14:textId="77777777" w:rsidR="00DD2BB5" w:rsidRPr="00DD2BB5" w:rsidRDefault="00DD2BB5" w:rsidP="00DD2BB5">
      <w:pPr>
        <w:pStyle w:val="BodyText"/>
      </w:pPr>
      <w:r w:rsidRPr="00DD2BB5">
        <w:t xml:space="preserve">Part of the </w:t>
      </w:r>
      <w:proofErr w:type="spellStart"/>
      <w:r w:rsidRPr="00DD2BB5">
        <w:t>Munganin</w:t>
      </w:r>
      <w:proofErr w:type="spellEnd"/>
      <w:r w:rsidRPr="00DD2BB5">
        <w:t xml:space="preserve"> </w:t>
      </w:r>
      <w:proofErr w:type="spellStart"/>
      <w:r w:rsidRPr="00DD2BB5">
        <w:t>Gadhaba</w:t>
      </w:r>
      <w:proofErr w:type="spellEnd"/>
      <w:r w:rsidRPr="00DD2BB5">
        <w:t xml:space="preserve"> Aboriginal Staff Network Steering Committee since 2015, Barbara believes Aboriginal inclusion at DELWP has improved significantly in recent years and looks forward to Aboriginal Victorians having an even greater influence in land and water management. </w:t>
      </w:r>
    </w:p>
    <w:p w14:paraId="6954D9E2" w14:textId="77777777" w:rsidR="00681D31" w:rsidRDefault="00DD2BB5" w:rsidP="00681D31">
      <w:pPr>
        <w:pStyle w:val="BodyText"/>
        <w:spacing w:before="240"/>
        <w:rPr>
          <w:i/>
          <w:iCs/>
        </w:rPr>
      </w:pPr>
      <w:r w:rsidRPr="00DD2BB5">
        <w:rPr>
          <w:i/>
          <w:iCs/>
        </w:rPr>
        <w:t>“As a long serving staff member and as an Indigenous woman, I want to encourage the recruitment of young Indigenous women and men into the organisation and foster leadership and opportunity for my people.”</w:t>
      </w:r>
    </w:p>
    <w:p w14:paraId="16B693AD" w14:textId="39A0CFE8" w:rsidR="00DD2BB5" w:rsidRDefault="00DD2BB5" w:rsidP="00681D31">
      <w:pPr>
        <w:pStyle w:val="BodyText"/>
        <w:spacing w:before="120"/>
        <w:rPr>
          <w:lang w:eastAsia="en-AU"/>
        </w:rPr>
      </w:pPr>
      <w:r w:rsidRPr="00DD2BB5">
        <w:rPr>
          <w:i/>
          <w:iCs/>
        </w:rPr>
        <w:t xml:space="preserve"> </w:t>
      </w:r>
      <w:r w:rsidRPr="00DD2BB5">
        <w:rPr>
          <w:lang w:eastAsia="en-AU"/>
        </w:rPr>
        <w:t xml:space="preserve">Barbara </w:t>
      </w:r>
      <w:proofErr w:type="spellStart"/>
      <w:r w:rsidRPr="00DD2BB5">
        <w:rPr>
          <w:lang w:eastAsia="en-AU"/>
        </w:rPr>
        <w:t>Mongta</w:t>
      </w:r>
      <w:proofErr w:type="spellEnd"/>
      <w:r w:rsidR="00681D31">
        <w:rPr>
          <w:lang w:eastAsia="en-AU"/>
        </w:rPr>
        <w:t xml:space="preserve">, </w:t>
      </w:r>
      <w:r w:rsidR="00681D31" w:rsidRPr="00DD2BB5">
        <w:t>Administration Support Officer</w:t>
      </w:r>
    </w:p>
    <w:p w14:paraId="46054891" w14:textId="77777777" w:rsidR="00B202C8" w:rsidRPr="00B202C8" w:rsidRDefault="00B202C8" w:rsidP="00B202C8">
      <w:pPr>
        <w:pStyle w:val="Heading1"/>
      </w:pPr>
    </w:p>
    <w:p w14:paraId="62CD7D93" w14:textId="629C5E9A" w:rsidR="005549D3" w:rsidRDefault="005549D3" w:rsidP="002E1EBE"/>
    <w:p w14:paraId="23E62BB0" w14:textId="1FE39736" w:rsidR="005549D3" w:rsidRDefault="005549D3" w:rsidP="002E1EBE"/>
    <w:p w14:paraId="792CB394" w14:textId="6D455E4E" w:rsidR="005549D3" w:rsidRDefault="005549D3" w:rsidP="002E1EBE"/>
    <w:p w14:paraId="193FD27F" w14:textId="4FEB1DA8" w:rsidR="005549D3" w:rsidRDefault="005549D3" w:rsidP="002E1EBE"/>
    <w:p w14:paraId="09DD95B8" w14:textId="14C56599" w:rsidR="00DD2BB5" w:rsidRDefault="00DD2BB5" w:rsidP="002E1EBE"/>
    <w:p w14:paraId="73D7696F" w14:textId="29F4B2C6" w:rsidR="00DD2BB5" w:rsidRDefault="00DD2BB5" w:rsidP="002E1EBE"/>
    <w:p w14:paraId="2B7B1BB1" w14:textId="2CE20CE6" w:rsidR="00DD2BB5" w:rsidRDefault="00DD2BB5" w:rsidP="002E1EBE"/>
    <w:p w14:paraId="7715A4D9" w14:textId="14621C1C" w:rsidR="00DD2BB5" w:rsidRDefault="00DD2BB5" w:rsidP="002E1EBE"/>
    <w:p w14:paraId="12DD1AA4" w14:textId="4753CF75" w:rsidR="00DD2BB5" w:rsidRDefault="00DD2BB5" w:rsidP="002E1EBE"/>
    <w:p w14:paraId="754A9916" w14:textId="49DFDC2D" w:rsidR="00DD2BB5" w:rsidRDefault="00DD2BB5" w:rsidP="002E1EBE"/>
    <w:p w14:paraId="2C0E7581" w14:textId="41BE9075" w:rsidR="00DD2BB5" w:rsidRDefault="00DD2BB5" w:rsidP="002E1EBE"/>
    <w:p w14:paraId="46B8B3FE" w14:textId="36DDE8CC" w:rsidR="00DD2BB5" w:rsidRDefault="00DD2BB5" w:rsidP="002E1EBE"/>
    <w:p w14:paraId="7A38A58F" w14:textId="6A345BC7" w:rsidR="00DD2BB5" w:rsidRDefault="00DD2BB5" w:rsidP="002E1EBE"/>
    <w:p w14:paraId="75B1D2CE" w14:textId="41F13028" w:rsidR="00DD2BB5" w:rsidRDefault="00DD2BB5" w:rsidP="002E1EBE"/>
    <w:p w14:paraId="5CD14A2B" w14:textId="64173314" w:rsidR="00DD2BB5" w:rsidRDefault="00DD2BB5" w:rsidP="002E1EBE"/>
    <w:p w14:paraId="690F6FD6" w14:textId="10426253" w:rsidR="00DD2BB5" w:rsidRDefault="00DD2BB5" w:rsidP="002E1EBE"/>
    <w:p w14:paraId="5DC2CE1C" w14:textId="1569FEB6" w:rsidR="00DD2BB5" w:rsidRDefault="00DD2BB5" w:rsidP="002E1EBE"/>
    <w:p w14:paraId="1E5D4D3B" w14:textId="7C68A45A" w:rsidR="00DD2BB5" w:rsidRDefault="00DD2BB5" w:rsidP="002E1EBE"/>
    <w:p w14:paraId="5575FB51" w14:textId="2A373E8D" w:rsidR="00DD2BB5" w:rsidRDefault="00DD2BB5" w:rsidP="002E1EBE"/>
    <w:p w14:paraId="24675ED2" w14:textId="2CAD6F96" w:rsidR="00DD2BB5" w:rsidRDefault="00DD2BB5" w:rsidP="002E1EBE"/>
    <w:p w14:paraId="149EAA68" w14:textId="25FC1440" w:rsidR="00DD2BB5" w:rsidRDefault="00DD2BB5" w:rsidP="002E1EBE"/>
    <w:p w14:paraId="52A1A521" w14:textId="1E48C093" w:rsidR="00DD2BB5" w:rsidRDefault="00DD2BB5" w:rsidP="002E1EBE"/>
    <w:p w14:paraId="68109C38" w14:textId="604601DC" w:rsidR="00DD2BB5" w:rsidRDefault="00DD2BB5" w:rsidP="002E1EBE"/>
    <w:p w14:paraId="78C235E0" w14:textId="4D99D43A" w:rsidR="00DD2BB5" w:rsidRDefault="00DD2BB5" w:rsidP="002E1EBE"/>
    <w:p w14:paraId="216F86AB" w14:textId="4E8E208B" w:rsidR="00DD2BB5" w:rsidRDefault="00DD2BB5" w:rsidP="002E1EBE"/>
    <w:p w14:paraId="3D8346D8" w14:textId="704197D8" w:rsidR="00DD2BB5" w:rsidRDefault="00DD2BB5" w:rsidP="002E1EBE"/>
    <w:p w14:paraId="4E7720DC" w14:textId="198C862A" w:rsidR="00B61185" w:rsidRDefault="00B61185" w:rsidP="00743FEC">
      <w:pPr>
        <w:pStyle w:val="Heading1"/>
      </w:pPr>
      <w:bookmarkStart w:id="21" w:name="_Toc24371698"/>
      <w:r>
        <w:lastRenderedPageBreak/>
        <w:t>Legal and policy context</w:t>
      </w:r>
      <w:bookmarkEnd w:id="21"/>
    </w:p>
    <w:p w14:paraId="4C768DD3" w14:textId="50B51EF6" w:rsidR="00DD2BB5" w:rsidRDefault="00DD2BB5" w:rsidP="00DD2BB5">
      <w:pPr>
        <w:pStyle w:val="Heading2"/>
      </w:pPr>
      <w:bookmarkStart w:id="22" w:name="_Toc24371699"/>
      <w:r>
        <w:t xml:space="preserve">The United Nations </w:t>
      </w:r>
      <w:proofErr w:type="spellStart"/>
      <w:r>
        <w:t>Decalaration</w:t>
      </w:r>
      <w:proofErr w:type="spellEnd"/>
      <w:r>
        <w:t xml:space="preserve"> on the Rights of Indigenous Peoples</w:t>
      </w:r>
      <w:bookmarkEnd w:id="22"/>
    </w:p>
    <w:p w14:paraId="3B47C86B" w14:textId="34174283" w:rsidR="00DD2BB5" w:rsidRDefault="00DD2BB5" w:rsidP="00DD2BB5">
      <w:pPr>
        <w:rPr>
          <w:rFonts w:ascii="Arial" w:hAnsi="Arial"/>
        </w:rPr>
      </w:pPr>
      <w:r w:rsidRPr="00DD2BB5">
        <w:rPr>
          <w:rFonts w:ascii="Arial" w:hAnsi="Arial"/>
        </w:rPr>
        <w:t xml:space="preserve">The United Nations Declaration on the Rights of Indigenous Peoples (UNDRIP) recognises both the principle of self-determination (Article 3) and the right to culture (as articulated in Articles 11 and 31). </w:t>
      </w:r>
    </w:p>
    <w:p w14:paraId="7B5F6458" w14:textId="77777777" w:rsidR="00DD2BB5" w:rsidRPr="00DD2BB5" w:rsidRDefault="00DD2BB5" w:rsidP="00DD2BB5">
      <w:pPr>
        <w:rPr>
          <w:rFonts w:ascii="Arial" w:hAnsi="Arial"/>
        </w:rPr>
      </w:pPr>
    </w:p>
    <w:p w14:paraId="4BE09427" w14:textId="77777777" w:rsidR="00DD2BB5" w:rsidRPr="00DD2BB5" w:rsidRDefault="00DD2BB5" w:rsidP="00DD2BB5">
      <w:pPr>
        <w:rPr>
          <w:rFonts w:ascii="Arial" w:hAnsi="Arial"/>
        </w:rPr>
      </w:pPr>
      <w:r w:rsidRPr="00DD2BB5">
        <w:rPr>
          <w:rFonts w:ascii="Arial" w:hAnsi="Arial"/>
        </w:rPr>
        <w:t>The UNDRIP outlines four key principles which cover all the articles within the declaration. These principles are:</w:t>
      </w:r>
    </w:p>
    <w:p w14:paraId="01A06980" w14:textId="4959EE31" w:rsidR="00DD2BB5" w:rsidRPr="00DD2BB5" w:rsidRDefault="00DD2BB5" w:rsidP="00DD2BB5">
      <w:pPr>
        <w:pStyle w:val="ListParagraph"/>
        <w:numPr>
          <w:ilvl w:val="0"/>
          <w:numId w:val="33"/>
        </w:numPr>
        <w:rPr>
          <w:rFonts w:ascii="Arial" w:hAnsi="Arial"/>
        </w:rPr>
      </w:pPr>
      <w:r w:rsidRPr="00DD2BB5">
        <w:rPr>
          <w:rFonts w:ascii="Arial" w:hAnsi="Arial"/>
        </w:rPr>
        <w:t>Self-determination</w:t>
      </w:r>
    </w:p>
    <w:p w14:paraId="01FBF200" w14:textId="011B58D9" w:rsidR="00DD2BB5" w:rsidRPr="00DD2BB5" w:rsidRDefault="00DD2BB5" w:rsidP="00DD2BB5">
      <w:pPr>
        <w:pStyle w:val="ListParagraph"/>
        <w:numPr>
          <w:ilvl w:val="0"/>
          <w:numId w:val="33"/>
        </w:numPr>
        <w:rPr>
          <w:rFonts w:ascii="Arial" w:hAnsi="Arial"/>
        </w:rPr>
      </w:pPr>
      <w:r w:rsidRPr="00DD2BB5">
        <w:rPr>
          <w:rFonts w:ascii="Arial" w:hAnsi="Arial"/>
        </w:rPr>
        <w:t>Participation in decision making</w:t>
      </w:r>
    </w:p>
    <w:p w14:paraId="397F9AB5" w14:textId="64A85681" w:rsidR="00DD2BB5" w:rsidRPr="00DD2BB5" w:rsidRDefault="00DD2BB5" w:rsidP="00DD2BB5">
      <w:pPr>
        <w:pStyle w:val="ListParagraph"/>
        <w:numPr>
          <w:ilvl w:val="0"/>
          <w:numId w:val="33"/>
        </w:numPr>
        <w:rPr>
          <w:rFonts w:ascii="Arial" w:hAnsi="Arial"/>
        </w:rPr>
      </w:pPr>
      <w:r w:rsidRPr="00DD2BB5">
        <w:rPr>
          <w:rFonts w:ascii="Arial" w:hAnsi="Arial"/>
        </w:rPr>
        <w:t>Respect for and protection of culture</w:t>
      </w:r>
    </w:p>
    <w:p w14:paraId="6F5ED346" w14:textId="4024C754" w:rsidR="00DD2BB5" w:rsidRDefault="00DD2BB5" w:rsidP="00DD2BB5">
      <w:pPr>
        <w:pStyle w:val="ListParagraph"/>
        <w:numPr>
          <w:ilvl w:val="0"/>
          <w:numId w:val="33"/>
        </w:numPr>
        <w:rPr>
          <w:rFonts w:ascii="Arial" w:hAnsi="Arial"/>
        </w:rPr>
      </w:pPr>
      <w:r w:rsidRPr="00DD2BB5">
        <w:rPr>
          <w:rFonts w:ascii="Arial" w:hAnsi="Arial"/>
        </w:rPr>
        <w:t>Equality and non-discrimination.</w:t>
      </w:r>
    </w:p>
    <w:p w14:paraId="5DFFA985" w14:textId="77777777" w:rsidR="00DD2BB5" w:rsidRPr="00DD2BB5" w:rsidRDefault="00DD2BB5" w:rsidP="00DD2BB5">
      <w:pPr>
        <w:pStyle w:val="ListParagraph"/>
        <w:numPr>
          <w:ilvl w:val="0"/>
          <w:numId w:val="33"/>
        </w:numPr>
        <w:rPr>
          <w:rFonts w:ascii="Arial" w:hAnsi="Arial"/>
        </w:rPr>
      </w:pPr>
    </w:p>
    <w:p w14:paraId="53C2D645" w14:textId="24F96223" w:rsidR="00DD2BB5" w:rsidRDefault="00DD2BB5" w:rsidP="00DD2BB5">
      <w:pPr>
        <w:rPr>
          <w:rFonts w:ascii="Arial" w:hAnsi="Arial"/>
        </w:rPr>
      </w:pPr>
      <w:r w:rsidRPr="00DD2BB5">
        <w:rPr>
          <w:rFonts w:ascii="Arial" w:hAnsi="Arial"/>
        </w:rPr>
        <w:t>When people are working and operating within the frames of the UNDRIP, they are working in a culturally safe manner.</w:t>
      </w:r>
    </w:p>
    <w:p w14:paraId="105F63E9" w14:textId="6E2F9F0C" w:rsidR="00DD2BB5" w:rsidRDefault="00DD2BB5" w:rsidP="00DD2BB5">
      <w:pPr>
        <w:pStyle w:val="Heading2"/>
      </w:pPr>
      <w:bookmarkStart w:id="23" w:name="_Toc24371700"/>
      <w:r>
        <w:t>Charter of Human Rights and Responsibilities Act 2006</w:t>
      </w:r>
      <w:bookmarkEnd w:id="23"/>
    </w:p>
    <w:p w14:paraId="187D9DBB" w14:textId="77777777" w:rsidR="00DD2BB5" w:rsidRPr="00DD2BB5" w:rsidRDefault="00DD2BB5" w:rsidP="00DD2BB5">
      <w:pPr>
        <w:rPr>
          <w:rFonts w:ascii="Arial" w:hAnsi="Arial"/>
        </w:rPr>
      </w:pPr>
      <w:r w:rsidRPr="00DD2BB5">
        <w:rPr>
          <w:rFonts w:ascii="Arial" w:hAnsi="Arial"/>
        </w:rPr>
        <w:t xml:space="preserve">The Charter is a Victorian law that sets out the basic rights, freedoms and responsibilities of all people in Victoria. It requires public authorities, such as Victorian state government departments, and people delivering services on behalf of government, to act consistently with the human rights in the Charter. </w:t>
      </w:r>
    </w:p>
    <w:p w14:paraId="2618BDFE" w14:textId="43D60C04" w:rsidR="00DD2BB5" w:rsidRDefault="00DD2BB5" w:rsidP="00DD2BB5">
      <w:pPr>
        <w:rPr>
          <w:rFonts w:ascii="Arial" w:hAnsi="Arial"/>
        </w:rPr>
      </w:pPr>
      <w:r w:rsidRPr="00DD2BB5">
        <w:rPr>
          <w:rFonts w:ascii="Arial" w:hAnsi="Arial"/>
        </w:rPr>
        <w:t xml:space="preserve">Section 19 (2) of the Charter recognises that Aboriginal persons hold distinct cultural rights and must not be denied the right, with other members of their community, to enjoy their identity and culture; to maintain and use their language; to maintain their kinship ties; and to maintain their distinctive spiritual, material and economic relationship with the land and waters and other resources with which they have a connection under traditional laws and customs. </w:t>
      </w:r>
    </w:p>
    <w:p w14:paraId="0597D85D" w14:textId="77777777" w:rsidR="00E60119" w:rsidRPr="00DD2BB5" w:rsidRDefault="00E60119" w:rsidP="00DD2BB5">
      <w:pPr>
        <w:rPr>
          <w:rFonts w:ascii="Arial" w:hAnsi="Arial"/>
        </w:rPr>
      </w:pPr>
    </w:p>
    <w:p w14:paraId="1E3D6F73" w14:textId="77777777" w:rsidR="00DD2BB5" w:rsidRPr="00DD2BB5" w:rsidRDefault="00DD2BB5" w:rsidP="00DD2BB5">
      <w:pPr>
        <w:rPr>
          <w:rFonts w:ascii="Arial" w:hAnsi="Arial"/>
        </w:rPr>
      </w:pPr>
      <w:r w:rsidRPr="00DD2BB5">
        <w:rPr>
          <w:rFonts w:ascii="Arial" w:hAnsi="Arial"/>
        </w:rPr>
        <w:t>Public authorities have a legal obligation under section 38 of the Charter to:</w:t>
      </w:r>
    </w:p>
    <w:p w14:paraId="35E94EC4" w14:textId="0F0586BF" w:rsidR="00DD2BB5" w:rsidRPr="00E60119" w:rsidRDefault="00DD2BB5" w:rsidP="00E60119">
      <w:pPr>
        <w:pStyle w:val="ListParagraph"/>
        <w:numPr>
          <w:ilvl w:val="0"/>
          <w:numId w:val="34"/>
        </w:numPr>
        <w:rPr>
          <w:rFonts w:ascii="Arial" w:hAnsi="Arial"/>
        </w:rPr>
      </w:pPr>
      <w:r w:rsidRPr="00E60119">
        <w:rPr>
          <w:rFonts w:ascii="Arial" w:hAnsi="Arial"/>
        </w:rPr>
        <w:t>act compatibly with Aboriginal cultural rights</w:t>
      </w:r>
    </w:p>
    <w:p w14:paraId="37E6318E" w14:textId="5C505EAC" w:rsidR="00681D31" w:rsidRPr="00F25873" w:rsidRDefault="00DD2BB5" w:rsidP="00F25873">
      <w:pPr>
        <w:pStyle w:val="ListParagraph"/>
        <w:numPr>
          <w:ilvl w:val="0"/>
          <w:numId w:val="34"/>
        </w:numPr>
        <w:rPr>
          <w:rFonts w:ascii="Arial" w:hAnsi="Arial"/>
        </w:rPr>
      </w:pPr>
      <w:r w:rsidRPr="00E60119">
        <w:rPr>
          <w:rFonts w:ascii="Arial" w:hAnsi="Arial"/>
        </w:rPr>
        <w:t>properly consider Aboriginal cultural rights when making decisions.</w:t>
      </w:r>
    </w:p>
    <w:p w14:paraId="6B36FA7E" w14:textId="4084E2D7" w:rsidR="00E60119" w:rsidRDefault="00E60119" w:rsidP="00E60119">
      <w:pPr>
        <w:pStyle w:val="Heading2"/>
      </w:pPr>
      <w:bookmarkStart w:id="24" w:name="_Toc24371701"/>
      <w:r>
        <w:t>Victorian Aboriginal Affairs Framework 2018-2023</w:t>
      </w:r>
      <w:bookmarkEnd w:id="24"/>
    </w:p>
    <w:p w14:paraId="6A3B2BDA" w14:textId="3C4CE247" w:rsidR="00E60119" w:rsidRDefault="00E60119" w:rsidP="00E60119">
      <w:pPr>
        <w:rPr>
          <w:rFonts w:ascii="Arial" w:hAnsi="Arial"/>
        </w:rPr>
      </w:pPr>
      <w:r w:rsidRPr="00E60119">
        <w:rPr>
          <w:rFonts w:ascii="Arial" w:hAnsi="Arial"/>
        </w:rPr>
        <w:t xml:space="preserve">The VAAF is the Victorian Government’s overarching framework for driving action and improving outcomes for Aboriginal Victorians. Recognising that self-determination is key to improved outcomes, the VAAF is underpinned by, and commits government to </w:t>
      </w:r>
      <w:proofErr w:type="gramStart"/>
      <w:r w:rsidRPr="00E60119">
        <w:rPr>
          <w:rFonts w:ascii="Arial" w:hAnsi="Arial"/>
        </w:rPr>
        <w:t>take action</w:t>
      </w:r>
      <w:proofErr w:type="gramEnd"/>
      <w:r w:rsidRPr="00E60119">
        <w:rPr>
          <w:rFonts w:ascii="Arial" w:hAnsi="Arial"/>
        </w:rPr>
        <w:t xml:space="preserve"> to enable, Aboriginal self-determination. </w:t>
      </w:r>
    </w:p>
    <w:p w14:paraId="6C918280" w14:textId="77777777" w:rsidR="00E60119" w:rsidRPr="00E60119" w:rsidRDefault="00E60119" w:rsidP="00E60119">
      <w:pPr>
        <w:rPr>
          <w:rFonts w:ascii="Arial" w:hAnsi="Arial"/>
        </w:rPr>
      </w:pPr>
    </w:p>
    <w:p w14:paraId="7B0E3F15" w14:textId="254857FF" w:rsidR="00E60119" w:rsidRDefault="00E60119" w:rsidP="00E60119">
      <w:pPr>
        <w:rPr>
          <w:rFonts w:ascii="Arial" w:hAnsi="Arial"/>
        </w:rPr>
      </w:pPr>
      <w:r w:rsidRPr="00E60119">
        <w:rPr>
          <w:rFonts w:ascii="Arial" w:hAnsi="Arial"/>
        </w:rPr>
        <w:t xml:space="preserve">The VAAF articulates four self-determination enablers and 11 self-determination guiding principles for government action which firmly embed cultural safety. </w:t>
      </w:r>
    </w:p>
    <w:p w14:paraId="63648FE6" w14:textId="77777777" w:rsidR="00E60119" w:rsidRPr="00E60119" w:rsidRDefault="00E60119" w:rsidP="00E60119">
      <w:pPr>
        <w:rPr>
          <w:rFonts w:ascii="Arial" w:hAnsi="Arial"/>
        </w:rPr>
      </w:pPr>
    </w:p>
    <w:p w14:paraId="6C96F041" w14:textId="77777777" w:rsidR="00E60119" w:rsidRPr="00E60119" w:rsidRDefault="00E60119" w:rsidP="00E60119">
      <w:pPr>
        <w:rPr>
          <w:rFonts w:ascii="Arial" w:hAnsi="Arial"/>
        </w:rPr>
      </w:pPr>
      <w:r w:rsidRPr="00E60119">
        <w:rPr>
          <w:rFonts w:ascii="Arial" w:hAnsi="Arial"/>
        </w:rPr>
        <w:t>The self-determination guiding principles are:</w:t>
      </w:r>
    </w:p>
    <w:p w14:paraId="758BCF8B" w14:textId="7F4609E5" w:rsidR="00E60119" w:rsidRPr="00E60119" w:rsidRDefault="00E60119" w:rsidP="00E60119">
      <w:pPr>
        <w:pStyle w:val="ListParagraph"/>
        <w:numPr>
          <w:ilvl w:val="0"/>
          <w:numId w:val="35"/>
        </w:numPr>
        <w:rPr>
          <w:rFonts w:ascii="Arial" w:hAnsi="Arial"/>
        </w:rPr>
      </w:pPr>
      <w:r w:rsidRPr="00E60119">
        <w:rPr>
          <w:rFonts w:ascii="Arial" w:hAnsi="Arial"/>
        </w:rPr>
        <w:t>human rights</w:t>
      </w:r>
    </w:p>
    <w:p w14:paraId="0FA5F0EC" w14:textId="5B8CCB82" w:rsidR="00E60119" w:rsidRPr="00E60119" w:rsidRDefault="00E60119" w:rsidP="00E60119">
      <w:pPr>
        <w:pStyle w:val="ListParagraph"/>
        <w:numPr>
          <w:ilvl w:val="0"/>
          <w:numId w:val="35"/>
        </w:numPr>
        <w:rPr>
          <w:rFonts w:ascii="Arial" w:hAnsi="Arial"/>
        </w:rPr>
      </w:pPr>
      <w:r w:rsidRPr="00E60119">
        <w:rPr>
          <w:rFonts w:ascii="Arial" w:hAnsi="Arial"/>
        </w:rPr>
        <w:t>cultural integrity</w:t>
      </w:r>
    </w:p>
    <w:p w14:paraId="6C185716" w14:textId="0C88AE53" w:rsidR="00E60119" w:rsidRPr="00E60119" w:rsidRDefault="00E60119" w:rsidP="00E60119">
      <w:pPr>
        <w:pStyle w:val="ListParagraph"/>
        <w:numPr>
          <w:ilvl w:val="0"/>
          <w:numId w:val="35"/>
        </w:numPr>
        <w:rPr>
          <w:rFonts w:ascii="Arial" w:hAnsi="Arial"/>
        </w:rPr>
      </w:pPr>
      <w:r w:rsidRPr="00E60119">
        <w:rPr>
          <w:rFonts w:ascii="Arial" w:hAnsi="Arial"/>
        </w:rPr>
        <w:t>commitment</w:t>
      </w:r>
    </w:p>
    <w:p w14:paraId="7CD1E086" w14:textId="3EE9368D" w:rsidR="00E60119" w:rsidRPr="00E60119" w:rsidRDefault="00E60119" w:rsidP="00E60119">
      <w:pPr>
        <w:pStyle w:val="ListParagraph"/>
        <w:numPr>
          <w:ilvl w:val="0"/>
          <w:numId w:val="35"/>
        </w:numPr>
        <w:rPr>
          <w:rFonts w:ascii="Arial" w:hAnsi="Arial"/>
        </w:rPr>
      </w:pPr>
      <w:r w:rsidRPr="00E60119">
        <w:rPr>
          <w:rFonts w:ascii="Arial" w:hAnsi="Arial"/>
        </w:rPr>
        <w:t>Aboriginal expertise</w:t>
      </w:r>
    </w:p>
    <w:p w14:paraId="78D5E8E3" w14:textId="5AA666F0" w:rsidR="00E60119" w:rsidRPr="00E60119" w:rsidRDefault="00E60119" w:rsidP="00E60119">
      <w:pPr>
        <w:pStyle w:val="ListParagraph"/>
        <w:numPr>
          <w:ilvl w:val="0"/>
          <w:numId w:val="35"/>
        </w:numPr>
        <w:rPr>
          <w:rFonts w:ascii="Arial" w:hAnsi="Arial"/>
        </w:rPr>
      </w:pPr>
      <w:r w:rsidRPr="00E60119">
        <w:rPr>
          <w:rFonts w:ascii="Arial" w:hAnsi="Arial"/>
        </w:rPr>
        <w:t>Partnership</w:t>
      </w:r>
    </w:p>
    <w:p w14:paraId="702BECAD" w14:textId="056117AD" w:rsidR="00E60119" w:rsidRPr="00E60119" w:rsidRDefault="00E60119" w:rsidP="00E60119">
      <w:pPr>
        <w:pStyle w:val="ListParagraph"/>
        <w:numPr>
          <w:ilvl w:val="0"/>
          <w:numId w:val="35"/>
        </w:numPr>
        <w:rPr>
          <w:rFonts w:ascii="Arial" w:hAnsi="Arial"/>
        </w:rPr>
      </w:pPr>
      <w:r w:rsidRPr="00E60119">
        <w:rPr>
          <w:rFonts w:ascii="Arial" w:hAnsi="Arial"/>
        </w:rPr>
        <w:t>decision-making</w:t>
      </w:r>
    </w:p>
    <w:p w14:paraId="6023A12E" w14:textId="5C75EDAF" w:rsidR="00E60119" w:rsidRPr="00E60119" w:rsidRDefault="00E60119" w:rsidP="00E60119">
      <w:pPr>
        <w:pStyle w:val="ListParagraph"/>
        <w:numPr>
          <w:ilvl w:val="0"/>
          <w:numId w:val="35"/>
        </w:numPr>
        <w:rPr>
          <w:rFonts w:ascii="Arial" w:hAnsi="Arial"/>
        </w:rPr>
      </w:pPr>
      <w:r w:rsidRPr="00E60119">
        <w:rPr>
          <w:rFonts w:ascii="Arial" w:hAnsi="Arial"/>
        </w:rPr>
        <w:t>empowerment</w:t>
      </w:r>
    </w:p>
    <w:p w14:paraId="51EB571F" w14:textId="451A5D5B" w:rsidR="00E60119" w:rsidRPr="00E60119" w:rsidRDefault="00E60119" w:rsidP="00E60119">
      <w:pPr>
        <w:pStyle w:val="ListParagraph"/>
        <w:numPr>
          <w:ilvl w:val="0"/>
          <w:numId w:val="35"/>
        </w:numPr>
        <w:rPr>
          <w:rFonts w:ascii="Arial" w:hAnsi="Arial"/>
        </w:rPr>
      </w:pPr>
      <w:r w:rsidRPr="00E60119">
        <w:rPr>
          <w:rFonts w:ascii="Arial" w:hAnsi="Arial"/>
        </w:rPr>
        <w:t>cultural safety</w:t>
      </w:r>
    </w:p>
    <w:p w14:paraId="4C7A324D" w14:textId="7C42095B" w:rsidR="00E60119" w:rsidRPr="00E60119" w:rsidRDefault="00E60119" w:rsidP="00E60119">
      <w:pPr>
        <w:pStyle w:val="ListParagraph"/>
        <w:numPr>
          <w:ilvl w:val="0"/>
          <w:numId w:val="35"/>
        </w:numPr>
        <w:rPr>
          <w:rFonts w:ascii="Arial" w:hAnsi="Arial"/>
        </w:rPr>
      </w:pPr>
      <w:r w:rsidRPr="00E60119">
        <w:rPr>
          <w:rFonts w:ascii="Arial" w:hAnsi="Arial"/>
        </w:rPr>
        <w:t>investment</w:t>
      </w:r>
    </w:p>
    <w:p w14:paraId="06E89F59" w14:textId="6CE7A15E" w:rsidR="00E60119" w:rsidRPr="00E60119" w:rsidRDefault="00E60119" w:rsidP="00E60119">
      <w:pPr>
        <w:pStyle w:val="ListParagraph"/>
        <w:numPr>
          <w:ilvl w:val="0"/>
          <w:numId w:val="35"/>
        </w:numPr>
        <w:rPr>
          <w:rFonts w:ascii="Arial" w:hAnsi="Arial"/>
        </w:rPr>
      </w:pPr>
      <w:r w:rsidRPr="00E60119">
        <w:rPr>
          <w:rFonts w:ascii="Arial" w:hAnsi="Arial"/>
        </w:rPr>
        <w:t>equity</w:t>
      </w:r>
    </w:p>
    <w:p w14:paraId="6B7B7FEF" w14:textId="0FC8A961" w:rsidR="00E60119" w:rsidRPr="00E60119" w:rsidRDefault="00E60119" w:rsidP="00E60119">
      <w:pPr>
        <w:pStyle w:val="ListParagraph"/>
        <w:numPr>
          <w:ilvl w:val="0"/>
          <w:numId w:val="35"/>
        </w:numPr>
        <w:rPr>
          <w:rFonts w:ascii="Arial" w:hAnsi="Arial"/>
        </w:rPr>
      </w:pPr>
      <w:r w:rsidRPr="00E60119">
        <w:rPr>
          <w:rFonts w:ascii="Arial" w:hAnsi="Arial"/>
        </w:rPr>
        <w:t>accountability.</w:t>
      </w:r>
    </w:p>
    <w:p w14:paraId="27769E9F" w14:textId="35FF0400" w:rsidR="00E60119" w:rsidRDefault="00E60119" w:rsidP="00E60119">
      <w:pPr>
        <w:pStyle w:val="Heading2"/>
      </w:pPr>
      <w:bookmarkStart w:id="25" w:name="_Toc24371702"/>
      <w:r>
        <w:t>Self-determination</w:t>
      </w:r>
      <w:bookmarkEnd w:id="25"/>
    </w:p>
    <w:p w14:paraId="0A07073A" w14:textId="77777777" w:rsidR="00E60119" w:rsidRPr="00E60119" w:rsidRDefault="00E60119" w:rsidP="00E60119">
      <w:pPr>
        <w:rPr>
          <w:rFonts w:ascii="Arial" w:hAnsi="Arial"/>
        </w:rPr>
      </w:pPr>
      <w:r w:rsidRPr="00E60119">
        <w:rPr>
          <w:rFonts w:ascii="Arial" w:hAnsi="Arial"/>
        </w:rPr>
        <w:t xml:space="preserve">The VAAF recognises that transformation of government structures and systems to enable self-determination is a critical first step. In response to this, and in line with the Victorian Government Public Sector Report Statement (2017), the Victorian Government Self-Determination Reform Framework sets out four reform domains to guide Government actions to enable Aboriginal self-determination: </w:t>
      </w:r>
    </w:p>
    <w:p w14:paraId="4AACDF4A" w14:textId="116B7730" w:rsidR="00E60119" w:rsidRPr="00E60119" w:rsidRDefault="00E60119" w:rsidP="00E60119">
      <w:pPr>
        <w:pStyle w:val="ListParagraph"/>
        <w:numPr>
          <w:ilvl w:val="0"/>
          <w:numId w:val="36"/>
        </w:numPr>
        <w:rPr>
          <w:rFonts w:ascii="Arial" w:hAnsi="Arial"/>
        </w:rPr>
      </w:pPr>
      <w:r w:rsidRPr="00E60119">
        <w:rPr>
          <w:rFonts w:ascii="Arial" w:hAnsi="Arial"/>
        </w:rPr>
        <w:t>People</w:t>
      </w:r>
    </w:p>
    <w:p w14:paraId="64FEF296" w14:textId="36235BA6" w:rsidR="00E60119" w:rsidRPr="00E60119" w:rsidRDefault="00E60119" w:rsidP="00E60119">
      <w:pPr>
        <w:pStyle w:val="ListParagraph"/>
        <w:numPr>
          <w:ilvl w:val="0"/>
          <w:numId w:val="36"/>
        </w:numPr>
        <w:rPr>
          <w:rFonts w:ascii="Arial" w:hAnsi="Arial"/>
        </w:rPr>
      </w:pPr>
      <w:r w:rsidRPr="00E60119">
        <w:rPr>
          <w:rFonts w:ascii="Arial" w:hAnsi="Arial"/>
        </w:rPr>
        <w:t>Systems</w:t>
      </w:r>
    </w:p>
    <w:p w14:paraId="23AD57CF" w14:textId="12C47D13" w:rsidR="00E60119" w:rsidRPr="00E60119" w:rsidRDefault="00E60119" w:rsidP="00E60119">
      <w:pPr>
        <w:pStyle w:val="ListParagraph"/>
        <w:numPr>
          <w:ilvl w:val="0"/>
          <w:numId w:val="36"/>
        </w:numPr>
        <w:rPr>
          <w:rFonts w:ascii="Arial" w:hAnsi="Arial"/>
        </w:rPr>
      </w:pPr>
      <w:r w:rsidRPr="00E60119">
        <w:rPr>
          <w:rFonts w:ascii="Arial" w:hAnsi="Arial"/>
        </w:rPr>
        <w:lastRenderedPageBreak/>
        <w:t xml:space="preserve">Outcomes </w:t>
      </w:r>
    </w:p>
    <w:p w14:paraId="4C0E6894" w14:textId="4D341DDE" w:rsidR="00E60119" w:rsidRDefault="00E60119" w:rsidP="00E60119">
      <w:pPr>
        <w:pStyle w:val="ListParagraph"/>
        <w:numPr>
          <w:ilvl w:val="0"/>
          <w:numId w:val="36"/>
        </w:numPr>
        <w:rPr>
          <w:rFonts w:ascii="Arial" w:hAnsi="Arial"/>
        </w:rPr>
      </w:pPr>
      <w:r w:rsidRPr="00E60119">
        <w:rPr>
          <w:rFonts w:ascii="Arial" w:hAnsi="Arial"/>
        </w:rPr>
        <w:t>Accountability.</w:t>
      </w:r>
    </w:p>
    <w:p w14:paraId="636A9FC5" w14:textId="77777777" w:rsidR="00E60119" w:rsidRPr="00E60119" w:rsidRDefault="00E60119" w:rsidP="00E60119">
      <w:pPr>
        <w:pStyle w:val="ListParagraph"/>
        <w:rPr>
          <w:rFonts w:ascii="Arial" w:hAnsi="Arial"/>
        </w:rPr>
      </w:pPr>
    </w:p>
    <w:p w14:paraId="751D1AF4" w14:textId="1507E849" w:rsidR="000A39DE" w:rsidRDefault="00E60119" w:rsidP="00E60119">
      <w:pPr>
        <w:rPr>
          <w:rFonts w:ascii="Arial" w:hAnsi="Arial"/>
        </w:rPr>
      </w:pPr>
      <w:r w:rsidRPr="00E60119">
        <w:rPr>
          <w:rFonts w:ascii="Arial" w:hAnsi="Arial"/>
        </w:rPr>
        <w:t xml:space="preserve">The </w:t>
      </w:r>
      <w:r w:rsidRPr="00E60119">
        <w:rPr>
          <w:rFonts w:ascii="Arial" w:hAnsi="Arial"/>
          <w:i/>
          <w:iCs/>
        </w:rPr>
        <w:t xml:space="preserve">People </w:t>
      </w:r>
      <w:r w:rsidRPr="00E60119">
        <w:rPr>
          <w:rFonts w:ascii="Arial" w:hAnsi="Arial"/>
        </w:rPr>
        <w:t>domain goal is to build a “culturally safe public service workforce that understands and has the capacity to enable Aboriginal self-determination in all policies and programs.”</w:t>
      </w:r>
    </w:p>
    <w:p w14:paraId="6E0724E1" w14:textId="76939D00" w:rsidR="000A39DE" w:rsidRDefault="00E60119" w:rsidP="00E60119">
      <w:pPr>
        <w:pStyle w:val="Heading2"/>
      </w:pPr>
      <w:bookmarkStart w:id="26" w:name="_Toc24371703"/>
      <w:r>
        <w:t>DELWP People Strategies</w:t>
      </w:r>
      <w:bookmarkEnd w:id="26"/>
    </w:p>
    <w:p w14:paraId="1431CB85" w14:textId="77777777" w:rsidR="00E60119" w:rsidRPr="00E60119" w:rsidRDefault="00E60119" w:rsidP="00E60119">
      <w:pPr>
        <w:pStyle w:val="BodyText"/>
      </w:pPr>
      <w:r w:rsidRPr="00E60119">
        <w:t>DELWP’s people strategies place emphasis on living our values through a positive culture, leadership and partnership to deliver for the Victorian Government and the community. This will be achieved through five pillars of support:</w:t>
      </w:r>
    </w:p>
    <w:p w14:paraId="55597BFD" w14:textId="6509DC3B" w:rsidR="00E60119" w:rsidRPr="00E60119" w:rsidRDefault="00E60119" w:rsidP="00E60119">
      <w:pPr>
        <w:pStyle w:val="BodyText"/>
        <w:numPr>
          <w:ilvl w:val="0"/>
          <w:numId w:val="37"/>
        </w:numPr>
      </w:pPr>
      <w:r w:rsidRPr="00E60119">
        <w:t>Building a positive culture</w:t>
      </w:r>
    </w:p>
    <w:p w14:paraId="64F68E79" w14:textId="6E9E479A" w:rsidR="00E60119" w:rsidRPr="00E60119" w:rsidRDefault="00E60119" w:rsidP="00E60119">
      <w:pPr>
        <w:pStyle w:val="BodyText"/>
        <w:numPr>
          <w:ilvl w:val="0"/>
          <w:numId w:val="37"/>
        </w:numPr>
      </w:pPr>
      <w:r w:rsidRPr="00E60119">
        <w:t>Ensuring we have the right people with the right skills</w:t>
      </w:r>
    </w:p>
    <w:p w14:paraId="61C49192" w14:textId="7E247A00" w:rsidR="00E60119" w:rsidRPr="00E60119" w:rsidRDefault="00E60119" w:rsidP="00E60119">
      <w:pPr>
        <w:pStyle w:val="BodyText"/>
        <w:numPr>
          <w:ilvl w:val="0"/>
          <w:numId w:val="37"/>
        </w:numPr>
      </w:pPr>
      <w:r w:rsidRPr="00E60119">
        <w:t>Developing accountable, collaborative and inclusive leaders</w:t>
      </w:r>
    </w:p>
    <w:p w14:paraId="4D11712B" w14:textId="5CB6F8DF" w:rsidR="00E60119" w:rsidRPr="00E60119" w:rsidRDefault="00E60119" w:rsidP="00E60119">
      <w:pPr>
        <w:pStyle w:val="BodyText"/>
        <w:numPr>
          <w:ilvl w:val="0"/>
          <w:numId w:val="37"/>
        </w:numPr>
      </w:pPr>
      <w:r w:rsidRPr="00E60119">
        <w:t>Designing an agile and adaptable organisation, and</w:t>
      </w:r>
    </w:p>
    <w:p w14:paraId="312F6460" w14:textId="46C2D018" w:rsidR="00E60119" w:rsidRPr="00E60119" w:rsidRDefault="00E60119" w:rsidP="00E60119">
      <w:pPr>
        <w:pStyle w:val="BodyText"/>
        <w:numPr>
          <w:ilvl w:val="0"/>
          <w:numId w:val="37"/>
        </w:numPr>
      </w:pPr>
      <w:r w:rsidRPr="00E60119">
        <w:t>Building a productive and flexible workforce.</w:t>
      </w:r>
    </w:p>
    <w:p w14:paraId="022A83FB" w14:textId="145C17E5" w:rsidR="00E60119" w:rsidRPr="00E60119" w:rsidRDefault="00E60119" w:rsidP="00E60119">
      <w:pPr>
        <w:pStyle w:val="BodyText"/>
      </w:pPr>
      <w:r w:rsidRPr="00E60119">
        <w:t>DELWP’s Safety and Wellbeing Strategy 2019-2020 policy outlines:</w:t>
      </w:r>
    </w:p>
    <w:p w14:paraId="3415E424" w14:textId="30DDE0FF" w:rsidR="00E60119" w:rsidRPr="00E60119" w:rsidRDefault="00E60119" w:rsidP="00E60119">
      <w:pPr>
        <w:pStyle w:val="BodyText"/>
        <w:numPr>
          <w:ilvl w:val="0"/>
          <w:numId w:val="38"/>
        </w:numPr>
      </w:pPr>
      <w:r w:rsidRPr="00E60119">
        <w:t xml:space="preserve">DELWP is committed to protecting the safety and wellbeing of its people and ensuring safety is integral to how we do our work </w:t>
      </w:r>
    </w:p>
    <w:p w14:paraId="46DDF626" w14:textId="5AEEE907" w:rsidR="00E60119" w:rsidRPr="00E60119" w:rsidRDefault="00E60119" w:rsidP="00E60119">
      <w:pPr>
        <w:pStyle w:val="BodyText"/>
        <w:numPr>
          <w:ilvl w:val="0"/>
          <w:numId w:val="38"/>
        </w:numPr>
      </w:pPr>
      <w:r w:rsidRPr="00E60119">
        <w:t>We actively support the physical and mental health and wellbeing of our people and promote a healthy workplace by maintaining safe systems of work</w:t>
      </w:r>
    </w:p>
    <w:p w14:paraId="4C38DBB5" w14:textId="22528D52" w:rsidR="00E60119" w:rsidRPr="00E60119" w:rsidRDefault="00E60119" w:rsidP="00E60119">
      <w:pPr>
        <w:pStyle w:val="BodyText"/>
        <w:numPr>
          <w:ilvl w:val="0"/>
          <w:numId w:val="38"/>
        </w:numPr>
      </w:pPr>
      <w:r w:rsidRPr="00E60119">
        <w:t>We expect and support our people to take reasonable care for their own health, safety, and wellbeing and that of their colleagues, visitors and communities affected by our work</w:t>
      </w:r>
    </w:p>
    <w:p w14:paraId="3C5188AB" w14:textId="4473F467" w:rsidR="00E60119" w:rsidRPr="00E60119" w:rsidRDefault="00E60119" w:rsidP="00E60119">
      <w:pPr>
        <w:pStyle w:val="BodyText"/>
        <w:numPr>
          <w:ilvl w:val="0"/>
          <w:numId w:val="38"/>
        </w:numPr>
      </w:pPr>
      <w:r w:rsidRPr="00E60119">
        <w:t>We are focused on an inclusive workplace where everyone’s uniqueness is valued, and people feel safe to bring their whole selves to work.</w:t>
      </w:r>
    </w:p>
    <w:p w14:paraId="1EF4E0C3" w14:textId="2861B74F" w:rsidR="00E60119" w:rsidRPr="00E60119" w:rsidRDefault="00E60119" w:rsidP="00E60119">
      <w:pPr>
        <w:pStyle w:val="BodyText"/>
      </w:pPr>
      <w:r w:rsidRPr="00E60119">
        <w:t>The Safety and Wellbeing long-term outcomes over the next three years include:</w:t>
      </w:r>
    </w:p>
    <w:p w14:paraId="335F6E1C" w14:textId="325084BD" w:rsidR="00E60119" w:rsidRPr="00E60119" w:rsidRDefault="00E60119" w:rsidP="00E60119">
      <w:pPr>
        <w:pStyle w:val="BodyText"/>
        <w:numPr>
          <w:ilvl w:val="0"/>
          <w:numId w:val="39"/>
        </w:numPr>
      </w:pPr>
      <w:r w:rsidRPr="00E60119">
        <w:t>Strategic Outcome 1: A physical and mentally safe and inclusive workforce</w:t>
      </w:r>
    </w:p>
    <w:p w14:paraId="6F0FF6C5" w14:textId="055C93C3" w:rsidR="00E60119" w:rsidRPr="00E60119" w:rsidRDefault="00E60119" w:rsidP="00E60119">
      <w:pPr>
        <w:pStyle w:val="BodyText"/>
        <w:numPr>
          <w:ilvl w:val="0"/>
          <w:numId w:val="39"/>
        </w:numPr>
      </w:pPr>
      <w:r w:rsidRPr="00E60119">
        <w:t>Strategic Outcome 2: Safety, wellbeing and inclusion is integral to how we work</w:t>
      </w:r>
    </w:p>
    <w:p w14:paraId="527AD229" w14:textId="6BB4F190" w:rsidR="00E60119" w:rsidRPr="00E60119" w:rsidRDefault="00E60119" w:rsidP="00E60119">
      <w:pPr>
        <w:pStyle w:val="BodyText"/>
        <w:numPr>
          <w:ilvl w:val="0"/>
          <w:numId w:val="39"/>
        </w:numPr>
      </w:pPr>
      <w:r w:rsidRPr="00E60119">
        <w:t>Strategic Outcome 3: Our legislative obligations are met and bettered</w:t>
      </w:r>
    </w:p>
    <w:p w14:paraId="4CDD4CA1" w14:textId="0D9E229A" w:rsidR="00E60119" w:rsidRPr="00E60119" w:rsidRDefault="00E60119" w:rsidP="00E60119">
      <w:pPr>
        <w:pStyle w:val="BodyText"/>
        <w:numPr>
          <w:ilvl w:val="0"/>
          <w:numId w:val="39"/>
        </w:numPr>
      </w:pPr>
      <w:r w:rsidRPr="00E60119">
        <w:t>Strategic Outcome 4: The value of wellbeing and safety is integrated and embedded across the organisation.</w:t>
      </w:r>
    </w:p>
    <w:p w14:paraId="17FB08D5" w14:textId="17C8734B" w:rsidR="00E60119" w:rsidRPr="00E60119" w:rsidRDefault="00E60119" w:rsidP="00E60119">
      <w:pPr>
        <w:pStyle w:val="BodyText"/>
        <w:rPr>
          <w:lang w:eastAsia="en-AU"/>
        </w:rPr>
      </w:pPr>
      <w:r w:rsidRPr="00E60119">
        <w:rPr>
          <w:lang w:eastAsia="en-AU"/>
        </w:rPr>
        <w:t>DELWP’s Diversity and Inclusion Plan, Safety and Wellbeing Strategy and DELWP People Strategy will all play their part to align, measure and embed the Aboriginal Cultural Safety Framework through the department’s organisational performance.</w:t>
      </w:r>
    </w:p>
    <w:p w14:paraId="68CEEC51" w14:textId="77777777" w:rsidR="00E60119" w:rsidRDefault="00E60119" w:rsidP="009021B0">
      <w:pPr>
        <w:rPr>
          <w:rFonts w:ascii="Arial" w:hAnsi="Arial"/>
        </w:rPr>
      </w:pPr>
    </w:p>
    <w:p w14:paraId="4C74AB7A" w14:textId="4AF73BC3" w:rsidR="00E60119" w:rsidRDefault="00E60119" w:rsidP="00E60119">
      <w:pPr>
        <w:pStyle w:val="Heading2"/>
      </w:pPr>
      <w:bookmarkStart w:id="27" w:name="_Toc24371704"/>
      <w:proofErr w:type="spellStart"/>
      <w:r>
        <w:t>Munganin</w:t>
      </w:r>
      <w:proofErr w:type="spellEnd"/>
      <w:r>
        <w:t xml:space="preserve"> </w:t>
      </w:r>
      <w:proofErr w:type="spellStart"/>
      <w:r>
        <w:t>Gadhaba</w:t>
      </w:r>
      <w:proofErr w:type="spellEnd"/>
      <w:r>
        <w:t xml:space="preserve"> 2016-2020, DELWP’s Aboriginal Inclusion Plan</w:t>
      </w:r>
      <w:bookmarkEnd w:id="27"/>
    </w:p>
    <w:p w14:paraId="1B634904" w14:textId="4B4A3E24" w:rsidR="00E60119" w:rsidRPr="00E60119" w:rsidRDefault="00E60119" w:rsidP="00E60119">
      <w:pPr>
        <w:pStyle w:val="BodyText"/>
      </w:pPr>
      <w:proofErr w:type="spellStart"/>
      <w:r w:rsidRPr="00E60119">
        <w:t>Munganin</w:t>
      </w:r>
      <w:proofErr w:type="spellEnd"/>
      <w:r w:rsidRPr="00E60119">
        <w:t xml:space="preserve"> </w:t>
      </w:r>
      <w:proofErr w:type="spellStart"/>
      <w:r w:rsidRPr="00E60119">
        <w:t>Gadhaba</w:t>
      </w:r>
      <w:proofErr w:type="spellEnd"/>
      <w:r w:rsidRPr="00E60119">
        <w:t xml:space="preserve"> 2016-2020, meaning ‘Achieve Together’ in </w:t>
      </w:r>
      <w:proofErr w:type="spellStart"/>
      <w:r w:rsidRPr="00E60119">
        <w:t>Taungurung</w:t>
      </w:r>
      <w:proofErr w:type="spellEnd"/>
      <w:r w:rsidRPr="00E60119">
        <w:t xml:space="preserve"> language, is DELWP’s Aboriginal Inclusion Plan. It</w:t>
      </w:r>
      <w:r w:rsidR="0066059F">
        <w:t xml:space="preserve"> sets our vision for </w:t>
      </w:r>
      <w:r w:rsidRPr="00E60119">
        <w:t>work</w:t>
      </w:r>
      <w:r w:rsidR="0066059F">
        <w:t>ing</w:t>
      </w:r>
      <w:r w:rsidRPr="00E60119">
        <w:t xml:space="preserve"> in partnership with Aboriginal Victorians across landscapes, communities and natural resources, growing liveable, sustainable and inclusive communities, and sustainable natural environments.</w:t>
      </w:r>
    </w:p>
    <w:p w14:paraId="09BC71CC" w14:textId="4AF4D586" w:rsidR="00E60119" w:rsidRPr="00E60119" w:rsidRDefault="00E60119" w:rsidP="00E60119">
      <w:pPr>
        <w:pStyle w:val="BodyText"/>
        <w:rPr>
          <w:lang w:eastAsia="en-AU"/>
        </w:rPr>
      </w:pPr>
      <w:r w:rsidRPr="00E60119">
        <w:rPr>
          <w:lang w:eastAsia="en-AU"/>
        </w:rPr>
        <w:t xml:space="preserve">During 2019 and early 2020, </w:t>
      </w:r>
      <w:proofErr w:type="spellStart"/>
      <w:r w:rsidRPr="00E60119">
        <w:rPr>
          <w:lang w:eastAsia="en-AU"/>
        </w:rPr>
        <w:t>Munganin</w:t>
      </w:r>
      <w:proofErr w:type="spellEnd"/>
      <w:r w:rsidRPr="00E60119">
        <w:rPr>
          <w:lang w:eastAsia="en-AU"/>
        </w:rPr>
        <w:t xml:space="preserve"> </w:t>
      </w:r>
      <w:proofErr w:type="spellStart"/>
      <w:r w:rsidRPr="00E60119">
        <w:rPr>
          <w:lang w:eastAsia="en-AU"/>
        </w:rPr>
        <w:t>Gadhaba</w:t>
      </w:r>
      <w:proofErr w:type="spellEnd"/>
      <w:r w:rsidRPr="00E60119">
        <w:rPr>
          <w:lang w:eastAsia="en-AU"/>
        </w:rPr>
        <w:t xml:space="preserve"> will be rewritten to respond to the VAAF 2018-2023 and associated Self Determination Reform Framework.</w:t>
      </w:r>
    </w:p>
    <w:p w14:paraId="53E2CC95" w14:textId="77777777" w:rsidR="00E60119" w:rsidRDefault="00E60119" w:rsidP="009021B0">
      <w:pPr>
        <w:rPr>
          <w:rFonts w:ascii="Arial" w:hAnsi="Arial"/>
        </w:rPr>
      </w:pPr>
    </w:p>
    <w:p w14:paraId="3269745A" w14:textId="77777777" w:rsidR="00E60119" w:rsidRDefault="00E60119" w:rsidP="009021B0">
      <w:pPr>
        <w:rPr>
          <w:rFonts w:ascii="Arial" w:hAnsi="Arial"/>
        </w:rPr>
      </w:pPr>
    </w:p>
    <w:p w14:paraId="560980E9" w14:textId="34BE443D" w:rsidR="00E60119" w:rsidRDefault="00E60119" w:rsidP="009021B0">
      <w:pPr>
        <w:rPr>
          <w:rFonts w:ascii="Arial" w:hAnsi="Arial"/>
        </w:rPr>
      </w:pPr>
    </w:p>
    <w:p w14:paraId="63EE3D6F" w14:textId="5E80F05D" w:rsidR="00E60119" w:rsidRDefault="00E60119" w:rsidP="00E60119">
      <w:pPr>
        <w:pStyle w:val="Heading1"/>
      </w:pPr>
      <w:bookmarkStart w:id="28" w:name="_Toc24371705"/>
      <w:r>
        <w:lastRenderedPageBreak/>
        <w:t>Domains</w:t>
      </w:r>
      <w:bookmarkEnd w:id="28"/>
    </w:p>
    <w:p w14:paraId="1E6BB038" w14:textId="77777777" w:rsidR="00681D31" w:rsidRDefault="00E60119" w:rsidP="00E60119">
      <w:pPr>
        <w:pStyle w:val="BodyText"/>
      </w:pPr>
      <w:r w:rsidRPr="00E60119">
        <w:t xml:space="preserve">The Cultural Safety Framework </w:t>
      </w:r>
      <w:r>
        <w:t>h</w:t>
      </w:r>
      <w:r w:rsidRPr="00E60119">
        <w:t xml:space="preserve">as </w:t>
      </w:r>
      <w:r>
        <w:t>t</w:t>
      </w:r>
      <w:r w:rsidRPr="00E60119">
        <w:t xml:space="preserve">hree </w:t>
      </w:r>
      <w:r>
        <w:t>k</w:t>
      </w:r>
      <w:r w:rsidRPr="00E60119">
        <w:t xml:space="preserve">ey </w:t>
      </w:r>
      <w:r>
        <w:t>d</w:t>
      </w:r>
      <w:r w:rsidRPr="00E60119">
        <w:t xml:space="preserve">omains </w:t>
      </w:r>
      <w:r>
        <w:t>f</w:t>
      </w:r>
      <w:r w:rsidRPr="00E60119">
        <w:t xml:space="preserve">or </w:t>
      </w:r>
      <w:r>
        <w:t>a</w:t>
      </w:r>
      <w:r w:rsidRPr="00E60119">
        <w:t>ction</w:t>
      </w:r>
      <w:r>
        <w:t>.</w:t>
      </w:r>
      <w:r w:rsidR="00681D31">
        <w:t xml:space="preserve"> </w:t>
      </w:r>
    </w:p>
    <w:p w14:paraId="1392011F" w14:textId="7A3EB8B3" w:rsidR="00E60119" w:rsidRDefault="00E60119" w:rsidP="00E60119">
      <w:pPr>
        <w:pStyle w:val="BodyText"/>
        <w:rPr>
          <w:lang w:eastAsia="en-AU"/>
        </w:rPr>
      </w:pPr>
      <w:r w:rsidRPr="00E60119">
        <w:rPr>
          <w:lang w:eastAsia="en-AU"/>
        </w:rPr>
        <w:t>The following three key domains will guide and enable immediate actions and longer-term outcomes to foster a culture of safety in DELWP. For details on actions and measures under these domains</w:t>
      </w:r>
      <w:r w:rsidR="0066059F">
        <w:rPr>
          <w:lang w:eastAsia="en-AU"/>
        </w:rPr>
        <w:t>,</w:t>
      </w:r>
      <w:r w:rsidRPr="00E60119">
        <w:rPr>
          <w:lang w:eastAsia="en-AU"/>
        </w:rPr>
        <w:t xml:space="preserve"> refer to the Framework Implementation Action Plan.</w:t>
      </w:r>
    </w:p>
    <w:p w14:paraId="20845B52" w14:textId="541AC792" w:rsidR="00E60119" w:rsidRPr="00E60119" w:rsidRDefault="00E60119" w:rsidP="00E60119">
      <w:pPr>
        <w:pStyle w:val="Heading2"/>
      </w:pPr>
      <w:bookmarkStart w:id="29" w:name="_Toc24371706"/>
      <w:r w:rsidRPr="00E60119">
        <w:t>1. L</w:t>
      </w:r>
      <w:r w:rsidR="00A6728F">
        <w:t>eadership</w:t>
      </w:r>
      <w:r w:rsidRPr="00E60119">
        <w:t xml:space="preserve"> </w:t>
      </w:r>
      <w:r w:rsidR="00A6728F">
        <w:t>and governance</w:t>
      </w:r>
      <w:bookmarkEnd w:id="29"/>
      <w:r w:rsidRPr="00E60119">
        <w:t xml:space="preserve"> </w:t>
      </w:r>
    </w:p>
    <w:p w14:paraId="10B02AEA" w14:textId="2DDF2C3D" w:rsidR="00E60119" w:rsidRPr="00E60119" w:rsidRDefault="00E60119" w:rsidP="00E60119">
      <w:pPr>
        <w:pStyle w:val="BodyText"/>
      </w:pPr>
      <w:r w:rsidRPr="00E60119">
        <w:t xml:space="preserve">Cultural safety is embedded and visible in the way DELWP works </w:t>
      </w:r>
      <w:r w:rsidR="0066059F">
        <w:t>across</w:t>
      </w:r>
      <w:r w:rsidRPr="00E60119">
        <w:t xml:space="preserve"> all sites and at all levels of the organisation. </w:t>
      </w:r>
    </w:p>
    <w:p w14:paraId="43552D49" w14:textId="7F82F0E7" w:rsidR="00E60119" w:rsidRDefault="00E60119" w:rsidP="00E60119">
      <w:pPr>
        <w:pStyle w:val="BodyText"/>
        <w:rPr>
          <w:lang w:eastAsia="en-AU"/>
        </w:rPr>
      </w:pPr>
      <w:r w:rsidRPr="00E60119">
        <w:rPr>
          <w:lang w:eastAsia="en-AU"/>
        </w:rPr>
        <w:t>Strong leadership and commitment are needed to create and embed the necessary changes to ensure DELWP’s working environment are truly inclusive, respectful and empowering of Aboriginal employees. The Domain ‘Leadership and Governance’ emphasises the need to champion Aboriginal cultural safety across all levels of the organisation and create accountability for the commitment to and nurturing of a culturally</w:t>
      </w:r>
      <w:r w:rsidR="00F25873">
        <w:rPr>
          <w:lang w:eastAsia="en-AU"/>
        </w:rPr>
        <w:t>-</w:t>
      </w:r>
      <w:r w:rsidRPr="00E60119">
        <w:rPr>
          <w:lang w:eastAsia="en-AU"/>
        </w:rPr>
        <w:t>safe environment for everyone.</w:t>
      </w:r>
    </w:p>
    <w:p w14:paraId="4C4D63AE" w14:textId="3C6AE8DC" w:rsidR="00E60119" w:rsidRDefault="00E60119" w:rsidP="00E60119">
      <w:pPr>
        <w:pStyle w:val="BodyText"/>
        <w:rPr>
          <w:lang w:eastAsia="en-AU"/>
        </w:rPr>
      </w:pPr>
      <w:r>
        <w:rPr>
          <w:lang w:eastAsia="en-AU"/>
        </w:rPr>
        <w:t xml:space="preserve">Commitments </w:t>
      </w:r>
      <w:r w:rsidR="00A6728F">
        <w:rPr>
          <w:lang w:eastAsia="en-AU"/>
        </w:rPr>
        <w:t>under</w:t>
      </w:r>
      <w:r>
        <w:rPr>
          <w:lang w:eastAsia="en-AU"/>
        </w:rPr>
        <w:t xml:space="preserve"> this domain include:</w:t>
      </w:r>
    </w:p>
    <w:p w14:paraId="3EBFD5B5" w14:textId="77777777" w:rsidR="00E60119" w:rsidRPr="00E60119" w:rsidRDefault="00E60119" w:rsidP="00F25873">
      <w:pPr>
        <w:pStyle w:val="BodyText"/>
        <w:numPr>
          <w:ilvl w:val="0"/>
          <w:numId w:val="40"/>
        </w:numPr>
        <w:spacing w:before="0"/>
      </w:pPr>
      <w:r w:rsidRPr="00E60119">
        <w:t xml:space="preserve">Cultural safety is a key accountability of all DELWP employees </w:t>
      </w:r>
    </w:p>
    <w:p w14:paraId="60764B88" w14:textId="77777777" w:rsidR="00E60119" w:rsidRPr="00E60119" w:rsidRDefault="00E60119" w:rsidP="00F25873">
      <w:pPr>
        <w:pStyle w:val="BodyText"/>
        <w:numPr>
          <w:ilvl w:val="0"/>
          <w:numId w:val="40"/>
        </w:numPr>
        <w:spacing w:before="0"/>
      </w:pPr>
      <w:r w:rsidRPr="00E60119">
        <w:t xml:space="preserve">DELWP’s Senior Executive Team collectively ‘sponsors’ and is accountable for the implementation of this Framework </w:t>
      </w:r>
    </w:p>
    <w:p w14:paraId="353C84E3" w14:textId="75A1311C" w:rsidR="00E60119" w:rsidRPr="00E60119" w:rsidRDefault="00E60119" w:rsidP="00F25873">
      <w:pPr>
        <w:pStyle w:val="BodyText"/>
        <w:numPr>
          <w:ilvl w:val="0"/>
          <w:numId w:val="40"/>
        </w:numPr>
        <w:spacing w:before="0"/>
      </w:pPr>
      <w:r w:rsidRPr="00E60119">
        <w:t xml:space="preserve">The Aboriginal Leadership Group </w:t>
      </w:r>
      <w:r w:rsidR="00072FEC">
        <w:t>supports</w:t>
      </w:r>
      <w:r w:rsidRPr="00E60119">
        <w:t xml:space="preserve"> self-determination of cultural safety </w:t>
      </w:r>
    </w:p>
    <w:p w14:paraId="6DC2C231" w14:textId="77777777" w:rsidR="00E60119" w:rsidRPr="00E60119" w:rsidRDefault="00E60119" w:rsidP="00F25873">
      <w:pPr>
        <w:pStyle w:val="BodyText"/>
        <w:numPr>
          <w:ilvl w:val="0"/>
          <w:numId w:val="40"/>
        </w:numPr>
        <w:spacing w:before="0"/>
      </w:pPr>
      <w:r w:rsidRPr="00E60119">
        <w:t xml:space="preserve">There will be Zero Tolerance of Racism and Lateral Violence </w:t>
      </w:r>
    </w:p>
    <w:p w14:paraId="47BB3059" w14:textId="0246B99E" w:rsidR="00E60119" w:rsidRDefault="00E60119" w:rsidP="00F25873">
      <w:pPr>
        <w:pStyle w:val="BodyText"/>
        <w:numPr>
          <w:ilvl w:val="0"/>
          <w:numId w:val="40"/>
        </w:numPr>
        <w:spacing w:before="0"/>
        <w:rPr>
          <w:lang w:eastAsia="en-AU"/>
        </w:rPr>
      </w:pPr>
      <w:r w:rsidRPr="00E60119">
        <w:rPr>
          <w:lang w:eastAsia="en-AU"/>
        </w:rPr>
        <w:t>DELWP’s gover</w:t>
      </w:r>
      <w:r w:rsidR="00A6728F">
        <w:rPr>
          <w:lang w:eastAsia="en-AU"/>
        </w:rPr>
        <w:t>n</w:t>
      </w:r>
      <w:r w:rsidRPr="00E60119">
        <w:rPr>
          <w:lang w:eastAsia="en-AU"/>
        </w:rPr>
        <w:t>ance structures are strengthened through Aboriginal staff participation</w:t>
      </w:r>
    </w:p>
    <w:p w14:paraId="39B66843" w14:textId="3F0CC87E" w:rsidR="00E60119" w:rsidRDefault="00A6728F" w:rsidP="00E60119">
      <w:pPr>
        <w:pStyle w:val="BodyText"/>
        <w:rPr>
          <w:lang w:eastAsia="en-AU"/>
        </w:rPr>
      </w:pPr>
      <w:r>
        <w:rPr>
          <w:lang w:eastAsia="en-AU"/>
        </w:rPr>
        <w:t>The indicator for this domain is our Aboriginal staff are culturally safe.</w:t>
      </w:r>
    </w:p>
    <w:p w14:paraId="0FFEE697" w14:textId="75747766" w:rsidR="00A6728F" w:rsidRPr="00A6728F" w:rsidRDefault="00A6728F" w:rsidP="00A6728F">
      <w:pPr>
        <w:pStyle w:val="Heading2"/>
        <w:rPr>
          <w:rFonts w:cs="Times New Roman"/>
        </w:rPr>
      </w:pPr>
      <w:bookmarkStart w:id="30" w:name="_Toc24371707"/>
      <w:r>
        <w:t>2. Aboriginal workforce, support and development</w:t>
      </w:r>
      <w:bookmarkEnd w:id="30"/>
    </w:p>
    <w:p w14:paraId="40E0D96A" w14:textId="7A3F1DC9" w:rsidR="00A6728F" w:rsidRPr="00A6728F" w:rsidRDefault="00A6728F" w:rsidP="00A6728F">
      <w:pPr>
        <w:pStyle w:val="BodyText"/>
      </w:pPr>
      <w:r w:rsidRPr="00A6728F">
        <w:t xml:space="preserve">A workplace where Aboriginal staff are supported to advance and develop as valued employees and leaders both within DELWP and the broader </w:t>
      </w:r>
      <w:r w:rsidR="00072FEC">
        <w:t>c</w:t>
      </w:r>
      <w:r w:rsidRPr="00A6728F">
        <w:t xml:space="preserve">ommunity. </w:t>
      </w:r>
    </w:p>
    <w:p w14:paraId="579B17D9" w14:textId="226720DB" w:rsidR="00A6728F" w:rsidRDefault="00A6728F" w:rsidP="00A6728F">
      <w:pPr>
        <w:pStyle w:val="BodyText"/>
        <w:rPr>
          <w:lang w:eastAsia="en-AU"/>
        </w:rPr>
      </w:pPr>
      <w:r w:rsidRPr="00A6728F">
        <w:rPr>
          <w:lang w:eastAsia="en-AU"/>
        </w:rPr>
        <w:t>Supporting DELWP’s Aboriginal staff to develop the skills they need to do their best will contribute to individuals and community self-determination in turn creating a strong, resilient workforce.</w:t>
      </w:r>
    </w:p>
    <w:p w14:paraId="69642BDA" w14:textId="30F5D1FA" w:rsidR="00A6728F" w:rsidRDefault="00A6728F" w:rsidP="00A6728F">
      <w:pPr>
        <w:pStyle w:val="BodyText"/>
        <w:rPr>
          <w:lang w:eastAsia="en-AU"/>
        </w:rPr>
      </w:pPr>
      <w:r>
        <w:rPr>
          <w:lang w:eastAsia="en-AU"/>
        </w:rPr>
        <w:t>Commitments under this domain include:</w:t>
      </w:r>
    </w:p>
    <w:p w14:paraId="11919F73" w14:textId="77777777" w:rsidR="00A6728F" w:rsidRPr="00A6728F" w:rsidRDefault="00A6728F" w:rsidP="00A6728F">
      <w:pPr>
        <w:pStyle w:val="BodyText"/>
        <w:numPr>
          <w:ilvl w:val="0"/>
          <w:numId w:val="41"/>
        </w:numPr>
      </w:pPr>
      <w:r w:rsidRPr="00A6728F">
        <w:t xml:space="preserve">Establishment of Aboriginal Employee Support Programs </w:t>
      </w:r>
    </w:p>
    <w:p w14:paraId="1A9ECA28" w14:textId="77777777" w:rsidR="00A6728F" w:rsidRPr="00A6728F" w:rsidRDefault="00A6728F" w:rsidP="00A6728F">
      <w:pPr>
        <w:pStyle w:val="BodyText"/>
        <w:numPr>
          <w:ilvl w:val="0"/>
          <w:numId w:val="41"/>
        </w:numPr>
      </w:pPr>
      <w:r w:rsidRPr="00A6728F">
        <w:t xml:space="preserve">Managers will promote and empower Aboriginal leadership development </w:t>
      </w:r>
    </w:p>
    <w:p w14:paraId="6185277B" w14:textId="3A315425" w:rsidR="00A6728F" w:rsidRDefault="00A6728F" w:rsidP="00A6728F">
      <w:pPr>
        <w:pStyle w:val="BodyText"/>
        <w:numPr>
          <w:ilvl w:val="0"/>
          <w:numId w:val="41"/>
        </w:numPr>
        <w:rPr>
          <w:lang w:eastAsia="en-AU"/>
        </w:rPr>
      </w:pPr>
      <w:r w:rsidRPr="00A6728F">
        <w:rPr>
          <w:lang w:eastAsia="en-AU"/>
        </w:rPr>
        <w:t xml:space="preserve">DELWP will support </w:t>
      </w:r>
      <w:r w:rsidR="00072FEC">
        <w:rPr>
          <w:lang w:eastAsia="en-AU"/>
        </w:rPr>
        <w:t>Aboriginal staff to connect and practice culture</w:t>
      </w:r>
    </w:p>
    <w:p w14:paraId="49880578" w14:textId="2599C9F2" w:rsidR="00A6728F" w:rsidRDefault="00A6728F" w:rsidP="00A6728F">
      <w:pPr>
        <w:pStyle w:val="BodyText"/>
        <w:rPr>
          <w:lang w:eastAsia="en-AU"/>
        </w:rPr>
      </w:pPr>
      <w:r>
        <w:rPr>
          <w:lang w:eastAsia="en-AU"/>
        </w:rPr>
        <w:t>The indicator for this domain is o</w:t>
      </w:r>
      <w:r w:rsidRPr="00A6728F">
        <w:rPr>
          <w:lang w:eastAsia="en-AU"/>
        </w:rPr>
        <w:t>ur Aboriginal staff are supported to advance and develop as employees and leaders within DELWP and the broader community</w:t>
      </w:r>
      <w:r>
        <w:rPr>
          <w:lang w:eastAsia="en-AU"/>
        </w:rPr>
        <w:t>.</w:t>
      </w:r>
    </w:p>
    <w:p w14:paraId="2065F792" w14:textId="20C57C12" w:rsidR="00A6728F" w:rsidRDefault="00A6728F" w:rsidP="00681D31">
      <w:pPr>
        <w:pStyle w:val="Heading2"/>
      </w:pPr>
      <w:bookmarkStart w:id="31" w:name="_Toc24371708"/>
      <w:r>
        <w:t>3. Social and emotional wellbeing – environmental and behavioural</w:t>
      </w:r>
      <w:bookmarkEnd w:id="31"/>
    </w:p>
    <w:p w14:paraId="7DBFD4F1" w14:textId="15847926" w:rsidR="00681D31" w:rsidRPr="00681D31" w:rsidRDefault="00681D31" w:rsidP="00681D31">
      <w:pPr>
        <w:pStyle w:val="BodyText"/>
      </w:pPr>
      <w:r w:rsidRPr="00681D31">
        <w:t xml:space="preserve">To create a workplace that is environmentally and behaviourally respectful, welcoming and inclusive of Aboriginal staff and </w:t>
      </w:r>
      <w:r w:rsidR="00072FEC">
        <w:t>c</w:t>
      </w:r>
      <w:r w:rsidRPr="00681D31">
        <w:t xml:space="preserve">ommunity members. </w:t>
      </w:r>
    </w:p>
    <w:p w14:paraId="462A6D2C" w14:textId="465BF998" w:rsidR="00681D31" w:rsidRDefault="00681D31" w:rsidP="00681D31">
      <w:pPr>
        <w:pStyle w:val="BodyText"/>
        <w:rPr>
          <w:lang w:eastAsia="en-AU"/>
        </w:rPr>
      </w:pPr>
      <w:r w:rsidRPr="00681D31">
        <w:rPr>
          <w:lang w:eastAsia="en-AU"/>
        </w:rPr>
        <w:t>The Aboriginal concept of social and emotional wellbeing is an inclusive term that enables elements that embrace social, emotional, physical, cultural and spiritual dimensions of wellbeing. Creating a workspace that addresses these elements is vital when it is estimated people spend at least 80,000 hours in their lifetime at work.</w:t>
      </w:r>
      <w:r w:rsidR="00F25873">
        <w:rPr>
          <w:lang w:eastAsia="en-AU"/>
        </w:rPr>
        <w:t xml:space="preserve"> </w:t>
      </w:r>
      <w:r>
        <w:rPr>
          <w:lang w:eastAsia="en-AU"/>
        </w:rPr>
        <w:t>Commitments under this domain include:</w:t>
      </w:r>
    </w:p>
    <w:p w14:paraId="0E1EF11B" w14:textId="77777777" w:rsidR="00681D31" w:rsidRPr="00681D31" w:rsidRDefault="00681D31" w:rsidP="00681D31">
      <w:pPr>
        <w:pStyle w:val="BodyText"/>
        <w:numPr>
          <w:ilvl w:val="0"/>
          <w:numId w:val="42"/>
        </w:numPr>
      </w:pPr>
      <w:r w:rsidRPr="00681D31">
        <w:t xml:space="preserve">Staff are supported to address unconscious bias and equity </w:t>
      </w:r>
    </w:p>
    <w:p w14:paraId="7D440DB1" w14:textId="452BEA71" w:rsidR="00681D31" w:rsidRDefault="00681D31" w:rsidP="00681D31">
      <w:pPr>
        <w:pStyle w:val="BodyText"/>
        <w:numPr>
          <w:ilvl w:val="0"/>
          <w:numId w:val="42"/>
        </w:numPr>
        <w:rPr>
          <w:lang w:eastAsia="en-AU"/>
        </w:rPr>
      </w:pPr>
      <w:r w:rsidRPr="00681D31">
        <w:rPr>
          <w:lang w:eastAsia="en-AU"/>
        </w:rPr>
        <w:t>Culturally appropriate physical symbols are present in all DELWP work places</w:t>
      </w:r>
    </w:p>
    <w:p w14:paraId="40CDB828" w14:textId="5062306E" w:rsidR="00681D31" w:rsidRPr="00E60119" w:rsidRDefault="00681D31" w:rsidP="00681D31">
      <w:pPr>
        <w:pStyle w:val="BodyText"/>
        <w:rPr>
          <w:lang w:eastAsia="en-AU"/>
        </w:rPr>
      </w:pPr>
      <w:r>
        <w:rPr>
          <w:lang w:eastAsia="en-AU"/>
        </w:rPr>
        <w:t>The indicator for this domain is</w:t>
      </w:r>
      <w:r w:rsidRPr="00681D31">
        <w:rPr>
          <w:rFonts w:ascii="VIC" w:hAnsi="VIC" w:cs="VIC"/>
          <w:color w:val="FFFFFF"/>
          <w:lang w:eastAsia="en-AU"/>
        </w:rPr>
        <w:t xml:space="preserve"> </w:t>
      </w:r>
      <w:r w:rsidRPr="00681D31">
        <w:rPr>
          <w:lang w:eastAsia="en-AU"/>
        </w:rPr>
        <w:t>DELWP is environmentally and behaviourally respectful, welcoming and inclusive of Aboriginal staff and community members</w:t>
      </w:r>
    </w:p>
    <w:sectPr w:rsidR="00681D31" w:rsidRPr="00E60119" w:rsidSect="00F25873">
      <w:pgSz w:w="11907" w:h="16840" w:code="9"/>
      <w:pgMar w:top="992" w:right="1134" w:bottom="1134" w:left="851" w:header="284" w:footer="28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C2AB3B" w14:textId="77777777" w:rsidR="00A061E1" w:rsidRDefault="00A061E1">
      <w:r>
        <w:separator/>
      </w:r>
    </w:p>
    <w:p w14:paraId="732FB42C" w14:textId="77777777" w:rsidR="00A061E1" w:rsidRDefault="00A061E1"/>
  </w:endnote>
  <w:endnote w:type="continuationSeparator" w:id="0">
    <w:p w14:paraId="4C37A4E9" w14:textId="77777777" w:rsidR="00A061E1" w:rsidRDefault="00A061E1">
      <w:r>
        <w:continuationSeparator/>
      </w:r>
    </w:p>
    <w:p w14:paraId="0DBE60CE" w14:textId="77777777" w:rsidR="00A061E1" w:rsidRDefault="00A061E1"/>
  </w:endnote>
  <w:endnote w:type="continuationNotice" w:id="1">
    <w:p w14:paraId="68A77C18" w14:textId="77777777" w:rsidR="00A061E1" w:rsidRDefault="00A061E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VIC Light">
    <w:altName w:val="VIC Light"/>
    <w:panose1 w:val="00000400000000000000"/>
    <w:charset w:val="00"/>
    <w:family w:val="auto"/>
    <w:pitch w:val="variable"/>
    <w:sig w:usb0="00000007" w:usb1="00000000" w:usb2="00000000" w:usb3="00000000" w:csb0="00000093" w:csb1="00000000"/>
  </w:font>
  <w:font w:name="VIC">
    <w:altName w:val="VIC"/>
    <w:panose1 w:val="000005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A061E1" w14:paraId="425E7887" w14:textId="77777777" w:rsidTr="00D83BD4">
      <w:trPr>
        <w:trHeight w:val="397"/>
      </w:trPr>
      <w:tc>
        <w:tcPr>
          <w:tcW w:w="340" w:type="dxa"/>
        </w:tcPr>
        <w:p w14:paraId="4AF27E18" w14:textId="77777777" w:rsidR="00A061E1" w:rsidRPr="00D55628" w:rsidRDefault="00A061E1" w:rsidP="00D55628">
          <w:pPr>
            <w:pStyle w:val="FooterEven"/>
          </w:pPr>
          <w:r w:rsidRPr="00D55628">
            <w:fldChar w:fldCharType="begin"/>
          </w:r>
          <w:r w:rsidRPr="00D55628">
            <w:instrText xml:space="preserve"> PAGE   \* MERGEFORMAT </w:instrText>
          </w:r>
          <w:r w:rsidRPr="00D55628">
            <w:fldChar w:fldCharType="separate"/>
          </w:r>
          <w:r>
            <w:rPr>
              <w:noProof/>
            </w:rPr>
            <w:t>3</w:t>
          </w:r>
          <w:r w:rsidRPr="00D55628">
            <w:fldChar w:fldCharType="end"/>
          </w:r>
        </w:p>
      </w:tc>
      <w:tc>
        <w:tcPr>
          <w:tcW w:w="8164" w:type="dxa"/>
        </w:tcPr>
        <w:p w14:paraId="53DC3808" w14:textId="77777777" w:rsidR="00A061E1" w:rsidRPr="00D55628" w:rsidRDefault="00A061E1" w:rsidP="00D55628">
          <w:pPr>
            <w:pStyle w:val="FooterEven"/>
          </w:pPr>
          <w:r w:rsidRPr="000A15E4">
            <w:rPr>
              <w:rStyle w:val="Bold"/>
            </w:rPr>
            <w:t>Title of document</w:t>
          </w:r>
          <w:r w:rsidRPr="00D55628">
            <w:t xml:space="preserve"> Subtitle</w:t>
          </w:r>
        </w:p>
      </w:tc>
    </w:tr>
  </w:tbl>
  <w:p w14:paraId="3D42A2EB" w14:textId="77777777" w:rsidR="00A061E1" w:rsidRPr="008B6D45" w:rsidRDefault="00A061E1"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DA20DC" w14:textId="2A6A27C9" w:rsidR="00A061E1" w:rsidRDefault="00A061E1">
    <w:pPr>
      <w:pStyle w:val="Footer"/>
    </w:pPr>
  </w:p>
  <w:p w14:paraId="7F2B810B" w14:textId="77777777" w:rsidR="00A061E1" w:rsidRDefault="00A061E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737D3" w14:textId="77777777" w:rsidR="00A061E1" w:rsidRDefault="00A061E1">
    <w:pPr>
      <w:pStyle w:val="Footer"/>
    </w:pPr>
    <w:r>
      <w:rPr>
        <w:noProof/>
      </w:rPr>
      <w:drawing>
        <wp:anchor distT="0" distB="0" distL="114300" distR="114300" simplePos="0" relativeHeight="251658244" behindDoc="1" locked="1" layoutInCell="1" allowOverlap="1" wp14:anchorId="1C46B811" wp14:editId="601018D9">
          <wp:simplePos x="0" y="0"/>
          <wp:positionH relativeFrom="page">
            <wp:align>right</wp:align>
          </wp:positionH>
          <wp:positionV relativeFrom="page">
            <wp:align>bottom</wp:align>
          </wp:positionV>
          <wp:extent cx="2525576" cy="1057275"/>
          <wp:effectExtent l="0" t="0" r="0" b="0"/>
          <wp:wrapNone/>
          <wp:docPr id="25"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8240" behindDoc="1" locked="1" layoutInCell="1" allowOverlap="1" wp14:anchorId="64963145" wp14:editId="70ED083E">
          <wp:simplePos x="0" y="0"/>
          <wp:positionH relativeFrom="page">
            <wp:align>right</wp:align>
          </wp:positionH>
          <wp:positionV relativeFrom="page">
            <wp:align>bottom</wp:align>
          </wp:positionV>
          <wp:extent cx="2520000" cy="1062000"/>
          <wp:effectExtent l="0" t="0" r="0" b="0"/>
          <wp:wrapNone/>
          <wp:docPr id="4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0662464"/>
      <w:docPartObj>
        <w:docPartGallery w:val="Page Numbers (Bottom of Page)"/>
        <w:docPartUnique/>
      </w:docPartObj>
    </w:sdtPr>
    <w:sdtEndPr>
      <w:rPr>
        <w:noProof/>
      </w:rPr>
    </w:sdtEndPr>
    <w:sdtContent>
      <w:p w14:paraId="3C5892B1" w14:textId="03E099A9" w:rsidR="00F25873" w:rsidRDefault="00F2587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399628A" w14:textId="7AA1C0B0" w:rsidR="00A061E1" w:rsidRPr="00124E8F" w:rsidRDefault="00A061E1" w:rsidP="00124E8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DC5AB" w14:textId="70CCC4AB" w:rsidR="00A061E1" w:rsidRDefault="00A061E1">
    <w:pPr>
      <w:pStyle w:val="Footer"/>
    </w:pPr>
  </w:p>
  <w:p w14:paraId="76F4F334" w14:textId="77777777" w:rsidR="00A061E1" w:rsidRDefault="00A061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AB73C3" w14:textId="77777777" w:rsidR="00A061E1" w:rsidRPr="008F5280" w:rsidRDefault="00A061E1" w:rsidP="008F5280">
      <w:pPr>
        <w:pStyle w:val="FootnoteSeparator"/>
      </w:pPr>
    </w:p>
  </w:footnote>
  <w:footnote w:type="continuationSeparator" w:id="0">
    <w:p w14:paraId="12B68D57" w14:textId="77777777" w:rsidR="00A061E1" w:rsidRDefault="00A061E1" w:rsidP="008F5280">
      <w:pPr>
        <w:pStyle w:val="FootnoteSeparator"/>
      </w:pPr>
    </w:p>
    <w:p w14:paraId="00590BE4" w14:textId="77777777" w:rsidR="00A061E1" w:rsidRDefault="00A061E1"/>
  </w:footnote>
  <w:footnote w:type="continuationNotice" w:id="1">
    <w:p w14:paraId="2610A28C" w14:textId="77777777" w:rsidR="00A061E1" w:rsidRDefault="00A061E1" w:rsidP="00D55628"/>
    <w:p w14:paraId="6738AB66" w14:textId="77777777" w:rsidR="00A061E1" w:rsidRDefault="00A061E1"/>
  </w:footnote>
  <w:footnote w:id="2">
    <w:p w14:paraId="153C0496" w14:textId="3A6D0E62" w:rsidR="00A061E1" w:rsidRDefault="00A061E1" w:rsidP="00A061E1">
      <w:pPr>
        <w:pStyle w:val="FootnoteText"/>
      </w:pPr>
      <w:r>
        <w:rPr>
          <w:rStyle w:val="FootnoteReference"/>
        </w:rPr>
        <w:footnoteRef/>
      </w:r>
      <w:r>
        <w:t xml:space="preserve"> </w:t>
      </w:r>
      <w:r w:rsidRPr="00A061E1">
        <w:t>Williams, R. 2008, Cultural safety: what does it mean for our work practice? Australian and New Zealand Journal of Public Health, 23(2):213-214</w:t>
      </w:r>
    </w:p>
    <w:p w14:paraId="6FE77697" w14:textId="77777777" w:rsidR="00A061E1" w:rsidRDefault="00A061E1" w:rsidP="00A061E1">
      <w:pPr>
        <w:pStyle w:val="FootnoteText"/>
      </w:pPr>
    </w:p>
  </w:footnote>
  <w:footnote w:id="3">
    <w:p w14:paraId="09221B3D" w14:textId="484C83E7" w:rsidR="00A061E1" w:rsidRDefault="00A061E1" w:rsidP="00A061E1">
      <w:pPr>
        <w:pStyle w:val="FootnoteText"/>
      </w:pPr>
      <w:r>
        <w:rPr>
          <w:rStyle w:val="FootnoteReference"/>
        </w:rPr>
        <w:footnoteRef/>
      </w:r>
      <w:r>
        <w:t xml:space="preserve"> </w:t>
      </w:r>
      <w:r w:rsidRPr="00A061E1">
        <w:t>Australian Human Rights Commission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39F6F8" w14:textId="1A86D882" w:rsidR="00A061E1" w:rsidRDefault="00A061E1" w:rsidP="009C64FA">
    <w:pPr>
      <w:pStyle w:val="Header"/>
    </w:pPr>
  </w:p>
  <w:p w14:paraId="16C46BD3" w14:textId="77777777" w:rsidR="00A061E1" w:rsidRPr="00393205" w:rsidRDefault="00A061E1" w:rsidP="003932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A16F3" w14:textId="457A1F45" w:rsidR="00A061E1" w:rsidRDefault="00A061E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CA5C6" w14:textId="790E7972" w:rsidR="00555DC0" w:rsidRDefault="00555DC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557721" w14:textId="422CA31B" w:rsidR="00A061E1" w:rsidRDefault="00A061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76A25"/>
    <w:multiLevelType w:val="hybridMultilevel"/>
    <w:tmpl w:val="D696C4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0E45767"/>
    <w:multiLevelType w:val="hybridMultilevel"/>
    <w:tmpl w:val="A210C4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945DCE"/>
    <w:multiLevelType w:val="hybridMultilevel"/>
    <w:tmpl w:val="BE263F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 w15:restartNumberingAfterBreak="0">
    <w:nsid w:val="0A9A61F9"/>
    <w:multiLevelType w:val="hybridMultilevel"/>
    <w:tmpl w:val="D766131A"/>
    <w:lvl w:ilvl="0" w:tplc="0C09000F">
      <w:start w:val="1"/>
      <w:numFmt w:val="decimal"/>
      <w:lvlText w:val="%1."/>
      <w:lvlJc w:val="left"/>
      <w:pPr>
        <w:ind w:left="720" w:hanging="360"/>
      </w:pPr>
      <w:rPr>
        <w:rFonts w:hint="default"/>
        <w:b/>
        <w:i/>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00B2A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6" w15:restartNumberingAfterBreak="0">
    <w:nsid w:val="0CE322C5"/>
    <w:multiLevelType w:val="hybridMultilevel"/>
    <w:tmpl w:val="256AD6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8" w15:restartNumberingAfterBreak="0">
    <w:nsid w:val="11076574"/>
    <w:multiLevelType w:val="multilevel"/>
    <w:tmpl w:val="436CFBA2"/>
    <w:lvl w:ilvl="0">
      <w:start w:val="1"/>
      <w:numFmt w:val="bullet"/>
      <w:lvlText w:val=""/>
      <w:lvlJc w:val="left"/>
      <w:pPr>
        <w:ind w:left="720" w:hanging="360"/>
      </w:pPr>
      <w:rPr>
        <w:rFonts w:ascii="Symbol" w:hAnsi="Symbol" w:hint="default"/>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9"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0"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1" w15:restartNumberingAfterBreak="0">
    <w:nsid w:val="218D4A24"/>
    <w:multiLevelType w:val="hybridMultilevel"/>
    <w:tmpl w:val="1172AAA8"/>
    <w:lvl w:ilvl="0" w:tplc="D71CC792">
      <w:numFmt w:val="bullet"/>
      <w:lvlText w:val="-"/>
      <w:lvlJc w:val="left"/>
      <w:pPr>
        <w:ind w:left="720" w:hanging="360"/>
      </w:pPr>
      <w:rPr>
        <w:rFonts w:ascii="Arial" w:eastAsiaTheme="minorHAnsi" w:hAnsi="Arial" w:cs="Arial" w:hint="default"/>
        <w:b/>
        <w:i/>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8685180"/>
    <w:multiLevelType w:val="hybridMultilevel"/>
    <w:tmpl w:val="44BA0854"/>
    <w:lvl w:ilvl="0" w:tplc="ECE8024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15:restartNumberingAfterBreak="0">
    <w:nsid w:val="2E785F81"/>
    <w:multiLevelType w:val="hybridMultilevel"/>
    <w:tmpl w:val="3496B0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0125ED9"/>
    <w:multiLevelType w:val="hybridMultilevel"/>
    <w:tmpl w:val="E222C2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30E915A1"/>
    <w:multiLevelType w:val="hybridMultilevel"/>
    <w:tmpl w:val="C894924C"/>
    <w:lvl w:ilvl="0" w:tplc="D71CC792">
      <w:numFmt w:val="bullet"/>
      <w:lvlText w:val="-"/>
      <w:lvlJc w:val="left"/>
      <w:pPr>
        <w:ind w:left="720" w:hanging="360"/>
      </w:pPr>
      <w:rPr>
        <w:rFonts w:ascii="Arial" w:eastAsiaTheme="minorHAnsi" w:hAnsi="Arial" w:cs="Arial" w:hint="default"/>
        <w:b/>
        <w:i/>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13C0951"/>
    <w:multiLevelType w:val="hybridMultilevel"/>
    <w:tmpl w:val="DAF691BC"/>
    <w:lvl w:ilvl="0" w:tplc="D71CC792">
      <w:numFmt w:val="bullet"/>
      <w:lvlText w:val="-"/>
      <w:lvlJc w:val="left"/>
      <w:pPr>
        <w:ind w:left="720" w:hanging="360"/>
      </w:pPr>
      <w:rPr>
        <w:rFonts w:ascii="Arial" w:eastAsiaTheme="minorHAnsi" w:hAnsi="Arial" w:cs="Arial" w:hint="default"/>
        <w:b/>
        <w:i/>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3C2478D2"/>
    <w:multiLevelType w:val="multilevel"/>
    <w:tmpl w:val="6B4EFD40"/>
    <w:styleLink w:val="ZZBullets"/>
    <w:lvl w:ilvl="0">
      <w:start w:val="1"/>
      <w:numFmt w:val="bullet"/>
      <w:pStyle w:val="DPCbullet1"/>
      <w:lvlText w:val="▪"/>
      <w:lvlJc w:val="left"/>
      <w:pPr>
        <w:ind w:left="284" w:hanging="284"/>
      </w:pPr>
      <w:rPr>
        <w:sz w:val="24"/>
      </w:rPr>
    </w:lvl>
    <w:lvl w:ilvl="1">
      <w:start w:val="1"/>
      <w:numFmt w:val="bullet"/>
      <w:lvlRestart w:val="0"/>
      <w:pStyle w:val="DPCbullet2"/>
      <w:lvlText w:val="–"/>
      <w:lvlJc w:val="left"/>
      <w:pPr>
        <w:tabs>
          <w:tab w:val="num" w:pos="284"/>
        </w:tabs>
        <w:ind w:left="567" w:hanging="283"/>
      </w:pPr>
      <w:rPr>
        <w:rFonts w:ascii="Arial" w:hAnsi="Arial" w:cs="Times New Roman" w:hint="default"/>
        <w:color w:val="auto"/>
      </w:rPr>
    </w:lvl>
    <w:lvl w:ilvl="2">
      <w:start w:val="1"/>
      <w:numFmt w:val="none"/>
      <w:lvlRestart w:val="0"/>
      <w:lvlText w:val=""/>
      <w:lvlJc w:val="left"/>
      <w:pPr>
        <w:ind w:left="0" w:firstLine="0"/>
      </w:pPr>
    </w:lvl>
    <w:lvl w:ilvl="3">
      <w:start w:val="1"/>
      <w:numFmt w:val="none"/>
      <w:lvlRestart w:val="0"/>
      <w:lvlText w:val=""/>
      <w:lvlJc w:val="left"/>
      <w:pPr>
        <w:ind w:left="0" w:firstLine="0"/>
      </w:pPr>
    </w:lvl>
    <w:lvl w:ilvl="4">
      <w:start w:val="1"/>
      <w:numFmt w:val="none"/>
      <w:lvlRestart w:val="0"/>
      <w:lvlText w:val=""/>
      <w:lvlJc w:val="left"/>
      <w:pPr>
        <w:ind w:left="0" w:firstLine="0"/>
      </w:pPr>
    </w:lvl>
    <w:lvl w:ilvl="5">
      <w:start w:val="1"/>
      <w:numFmt w:val="none"/>
      <w:lvlRestart w:val="0"/>
      <w:lvlText w:val=""/>
      <w:lvlJc w:val="left"/>
      <w:pPr>
        <w:ind w:left="0" w:firstLine="0"/>
      </w:pPr>
    </w:lvl>
    <w:lvl w:ilvl="6">
      <w:start w:val="1"/>
      <w:numFmt w:val="none"/>
      <w:lvlRestart w:val="0"/>
      <w:lvlText w:val=""/>
      <w:lvlJc w:val="left"/>
      <w:pPr>
        <w:ind w:left="0" w:firstLine="0"/>
      </w:pPr>
    </w:lvl>
    <w:lvl w:ilvl="7">
      <w:start w:val="1"/>
      <w:numFmt w:val="none"/>
      <w:lvlRestart w:val="0"/>
      <w:lvlText w:val=""/>
      <w:lvlJc w:val="left"/>
      <w:pPr>
        <w:ind w:left="0" w:firstLine="0"/>
      </w:pPr>
    </w:lvl>
    <w:lvl w:ilvl="8">
      <w:start w:val="1"/>
      <w:numFmt w:val="none"/>
      <w:lvlRestart w:val="0"/>
      <w:lvlText w:val=""/>
      <w:lvlJc w:val="left"/>
      <w:pPr>
        <w:ind w:left="0" w:firstLine="0"/>
      </w:pPr>
    </w:lvl>
  </w:abstractNum>
  <w:abstractNum w:abstractNumId="21"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40792822"/>
    <w:multiLevelType w:val="hybridMultilevel"/>
    <w:tmpl w:val="C77A443C"/>
    <w:lvl w:ilvl="0" w:tplc="02DE76B4">
      <w:start w:val="1"/>
      <w:numFmt w:val="decimal"/>
      <w:lvlText w:val="%1."/>
      <w:lvlJc w:val="left"/>
      <w:pPr>
        <w:ind w:left="720" w:hanging="360"/>
      </w:pPr>
      <w:rPr>
        <w:rFonts w:hint="default"/>
        <w:b w:val="0"/>
        <w:i/>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0A007AF"/>
    <w:multiLevelType w:val="hybridMultilevel"/>
    <w:tmpl w:val="C46E5946"/>
    <w:lvl w:ilvl="0" w:tplc="D71CC792">
      <w:numFmt w:val="bullet"/>
      <w:lvlText w:val="-"/>
      <w:lvlJc w:val="left"/>
      <w:pPr>
        <w:ind w:left="720" w:hanging="360"/>
      </w:pPr>
      <w:rPr>
        <w:rFonts w:ascii="Arial" w:eastAsiaTheme="minorHAnsi" w:hAnsi="Arial" w:cs="Arial" w:hint="default"/>
        <w:b/>
        <w:i/>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1AD51D5"/>
    <w:multiLevelType w:val="hybridMultilevel"/>
    <w:tmpl w:val="2BEEAA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4094746"/>
    <w:multiLevelType w:val="hybridMultilevel"/>
    <w:tmpl w:val="3A36AC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45DC4100"/>
    <w:multiLevelType w:val="hybridMultilevel"/>
    <w:tmpl w:val="A40CE8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9285350"/>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494350F0"/>
    <w:multiLevelType w:val="hybridMultilevel"/>
    <w:tmpl w:val="03B0D4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AF030E4"/>
    <w:multiLevelType w:val="hybridMultilevel"/>
    <w:tmpl w:val="D0ACE7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D545EC4"/>
    <w:multiLevelType w:val="multilevel"/>
    <w:tmpl w:val="66AA1922"/>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32"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33"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34" w15:restartNumberingAfterBreak="0">
    <w:nsid w:val="54614ECC"/>
    <w:multiLevelType w:val="hybridMultilevel"/>
    <w:tmpl w:val="63C4DA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66D5282"/>
    <w:multiLevelType w:val="hybridMultilevel"/>
    <w:tmpl w:val="367C81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73977FE"/>
    <w:multiLevelType w:val="hybridMultilevel"/>
    <w:tmpl w:val="49C46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8" w15:restartNumberingAfterBreak="0">
    <w:nsid w:val="63615D85"/>
    <w:multiLevelType w:val="hybridMultilevel"/>
    <w:tmpl w:val="1B74A5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40" w15:restartNumberingAfterBreak="0">
    <w:nsid w:val="647E7EEA"/>
    <w:multiLevelType w:val="multilevel"/>
    <w:tmpl w:val="436CFBA2"/>
    <w:lvl w:ilvl="0">
      <w:start w:val="1"/>
      <w:numFmt w:val="bullet"/>
      <w:lvlText w:val=""/>
      <w:lvlJc w:val="left"/>
      <w:pPr>
        <w:ind w:left="720" w:hanging="360"/>
      </w:pPr>
      <w:rPr>
        <w:rFonts w:ascii="Symbol" w:hAnsi="Symbol" w:hint="default"/>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41" w15:restartNumberingAfterBreak="0">
    <w:nsid w:val="651E720A"/>
    <w:multiLevelType w:val="hybridMultilevel"/>
    <w:tmpl w:val="7E340FD4"/>
    <w:lvl w:ilvl="0" w:tplc="D71CC792">
      <w:numFmt w:val="bullet"/>
      <w:lvlText w:val="-"/>
      <w:lvlJc w:val="left"/>
      <w:pPr>
        <w:ind w:left="720" w:hanging="360"/>
      </w:pPr>
      <w:rPr>
        <w:rFonts w:ascii="Arial" w:eastAsiaTheme="minorHAnsi" w:hAnsi="Arial" w:cs="Arial" w:hint="default"/>
        <w:b/>
        <w:i/>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A051E3B"/>
    <w:multiLevelType w:val="hybridMultilevel"/>
    <w:tmpl w:val="04489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B311268"/>
    <w:multiLevelType w:val="hybridMultilevel"/>
    <w:tmpl w:val="A93E6486"/>
    <w:lvl w:ilvl="0" w:tplc="D71CC792">
      <w:numFmt w:val="bullet"/>
      <w:lvlText w:val="-"/>
      <w:lvlJc w:val="left"/>
      <w:pPr>
        <w:ind w:left="720" w:hanging="360"/>
      </w:pPr>
      <w:rPr>
        <w:rFonts w:ascii="Arial" w:eastAsiaTheme="minorHAnsi" w:hAnsi="Arial" w:cs="Arial" w:hint="default"/>
        <w:b/>
        <w:i/>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5"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6"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21"/>
  </w:num>
  <w:num w:numId="2">
    <w:abstractNumId w:val="44"/>
  </w:num>
  <w:num w:numId="3">
    <w:abstractNumId w:val="37"/>
  </w:num>
  <w:num w:numId="4">
    <w:abstractNumId w:val="46"/>
  </w:num>
  <w:num w:numId="5">
    <w:abstractNumId w:val="13"/>
  </w:num>
  <w:num w:numId="6">
    <w:abstractNumId w:val="7"/>
  </w:num>
  <w:num w:numId="7">
    <w:abstractNumId w:val="3"/>
  </w:num>
  <w:num w:numId="8">
    <w:abstractNumId w:val="45"/>
  </w:num>
  <w:num w:numId="9">
    <w:abstractNumId w:val="9"/>
  </w:num>
  <w:num w:numId="10">
    <w:abstractNumId w:val="18"/>
  </w:num>
  <w:num w:numId="11">
    <w:abstractNumId w:val="10"/>
  </w:num>
  <w:num w:numId="12">
    <w:abstractNumId w:val="25"/>
  </w:num>
  <w:num w:numId="13">
    <w:abstractNumId w:val="31"/>
  </w:num>
  <w:num w:numId="14">
    <w:abstractNumId w:val="12"/>
  </w:num>
  <w:num w:numId="15">
    <w:abstractNumId w:val="42"/>
  </w:num>
  <w:num w:numId="16">
    <w:abstractNumId w:val="8"/>
  </w:num>
  <w:num w:numId="17">
    <w:abstractNumId w:val="28"/>
  </w:num>
  <w:num w:numId="18">
    <w:abstractNumId w:val="40"/>
  </w:num>
  <w:num w:numId="19">
    <w:abstractNumId w:val="36"/>
  </w:num>
  <w:num w:numId="20">
    <w:abstractNumId w:val="17"/>
  </w:num>
  <w:num w:numId="21">
    <w:abstractNumId w:val="26"/>
  </w:num>
  <w:num w:numId="22">
    <w:abstractNumId w:val="22"/>
  </w:num>
  <w:num w:numId="23">
    <w:abstractNumId w:val="35"/>
  </w:num>
  <w:num w:numId="24">
    <w:abstractNumId w:val="27"/>
  </w:num>
  <w:num w:numId="25">
    <w:abstractNumId w:val="29"/>
  </w:num>
  <w:num w:numId="26">
    <w:abstractNumId w:val="4"/>
  </w:num>
  <w:num w:numId="27">
    <w:abstractNumId w:val="20"/>
  </w:num>
  <w:num w:numId="28">
    <w:abstractNumId w:val="2"/>
  </w:num>
  <w:num w:numId="29">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num>
  <w:num w:numId="31">
    <w:abstractNumId w:val="41"/>
  </w:num>
  <w:num w:numId="32">
    <w:abstractNumId w:val="23"/>
  </w:num>
  <w:num w:numId="33">
    <w:abstractNumId w:val="24"/>
  </w:num>
  <w:num w:numId="34">
    <w:abstractNumId w:val="0"/>
  </w:num>
  <w:num w:numId="35">
    <w:abstractNumId w:val="34"/>
  </w:num>
  <w:num w:numId="36">
    <w:abstractNumId w:val="6"/>
  </w:num>
  <w:num w:numId="37">
    <w:abstractNumId w:val="1"/>
  </w:num>
  <w:num w:numId="38">
    <w:abstractNumId w:val="30"/>
  </w:num>
  <w:num w:numId="39">
    <w:abstractNumId w:val="38"/>
  </w:num>
  <w:num w:numId="40">
    <w:abstractNumId w:val="16"/>
  </w:num>
  <w:num w:numId="41">
    <w:abstractNumId w:val="43"/>
  </w:num>
  <w:num w:numId="42">
    <w:abstractNumId w:val="11"/>
  </w:num>
  <w:num w:numId="43">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6625"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Internal"/>
    <w:docVar w:name="CoBrandNumber" w:val="0"/>
    <w:docVar w:name="ContentiousSubject" w:val="Tru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Heading4Numbered" w:val="False"/>
    <w:docVar w:name="PageSetup" w:val="Double"/>
    <w:docVar w:name="Theme Color" w:val="Corporate"/>
    <w:docVar w:name="TOC" w:val="False"/>
    <w:docVar w:name="TOCNew" w:val="True"/>
    <w:docVar w:name="Version" w:val="2"/>
  </w:docVars>
  <w:rsids>
    <w:rsidRoot w:val="00980E8C"/>
    <w:rsid w:val="0000017F"/>
    <w:rsid w:val="00000279"/>
    <w:rsid w:val="000004BD"/>
    <w:rsid w:val="00000B7A"/>
    <w:rsid w:val="00000C89"/>
    <w:rsid w:val="00000FEB"/>
    <w:rsid w:val="000012BE"/>
    <w:rsid w:val="000015ED"/>
    <w:rsid w:val="00001F76"/>
    <w:rsid w:val="000024EB"/>
    <w:rsid w:val="0000279C"/>
    <w:rsid w:val="000028B4"/>
    <w:rsid w:val="00002DE1"/>
    <w:rsid w:val="00003960"/>
    <w:rsid w:val="00003F1E"/>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710"/>
    <w:rsid w:val="00012B94"/>
    <w:rsid w:val="00012E66"/>
    <w:rsid w:val="00012EC2"/>
    <w:rsid w:val="00013360"/>
    <w:rsid w:val="0001362A"/>
    <w:rsid w:val="0001389C"/>
    <w:rsid w:val="0001393A"/>
    <w:rsid w:val="00013BAE"/>
    <w:rsid w:val="00013DC6"/>
    <w:rsid w:val="0001466C"/>
    <w:rsid w:val="00014E03"/>
    <w:rsid w:val="00014E15"/>
    <w:rsid w:val="00015BB6"/>
    <w:rsid w:val="00016478"/>
    <w:rsid w:val="00016C60"/>
    <w:rsid w:val="000171F8"/>
    <w:rsid w:val="000171FD"/>
    <w:rsid w:val="00017669"/>
    <w:rsid w:val="00017D91"/>
    <w:rsid w:val="00017F27"/>
    <w:rsid w:val="00020DB2"/>
    <w:rsid w:val="00021A33"/>
    <w:rsid w:val="00021CF5"/>
    <w:rsid w:val="0002261E"/>
    <w:rsid w:val="000227DA"/>
    <w:rsid w:val="00022F51"/>
    <w:rsid w:val="000230FD"/>
    <w:rsid w:val="0002325E"/>
    <w:rsid w:val="00023536"/>
    <w:rsid w:val="000236AE"/>
    <w:rsid w:val="00023AFB"/>
    <w:rsid w:val="00023F44"/>
    <w:rsid w:val="0002404B"/>
    <w:rsid w:val="00024572"/>
    <w:rsid w:val="00024574"/>
    <w:rsid w:val="00024896"/>
    <w:rsid w:val="00024990"/>
    <w:rsid w:val="00024D99"/>
    <w:rsid w:val="000251A3"/>
    <w:rsid w:val="00025217"/>
    <w:rsid w:val="0002541C"/>
    <w:rsid w:val="0002542C"/>
    <w:rsid w:val="00025A62"/>
    <w:rsid w:val="00025ADB"/>
    <w:rsid w:val="00025F6C"/>
    <w:rsid w:val="00026290"/>
    <w:rsid w:val="000263AA"/>
    <w:rsid w:val="00026700"/>
    <w:rsid w:val="00026706"/>
    <w:rsid w:val="0002674C"/>
    <w:rsid w:val="000268F7"/>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0F2"/>
    <w:rsid w:val="000323E0"/>
    <w:rsid w:val="000323EF"/>
    <w:rsid w:val="0003294B"/>
    <w:rsid w:val="00032BE8"/>
    <w:rsid w:val="00032D71"/>
    <w:rsid w:val="00033137"/>
    <w:rsid w:val="00033178"/>
    <w:rsid w:val="00033331"/>
    <w:rsid w:val="00033A8A"/>
    <w:rsid w:val="0003418D"/>
    <w:rsid w:val="0003451C"/>
    <w:rsid w:val="00034E46"/>
    <w:rsid w:val="00035139"/>
    <w:rsid w:val="00035163"/>
    <w:rsid w:val="000351EF"/>
    <w:rsid w:val="00035B4E"/>
    <w:rsid w:val="00035BAD"/>
    <w:rsid w:val="00035F72"/>
    <w:rsid w:val="00035FD9"/>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1D0"/>
    <w:rsid w:val="0004263E"/>
    <w:rsid w:val="000430CC"/>
    <w:rsid w:val="000430E6"/>
    <w:rsid w:val="00043650"/>
    <w:rsid w:val="00043BC5"/>
    <w:rsid w:val="00043E65"/>
    <w:rsid w:val="000441FC"/>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585"/>
    <w:rsid w:val="00052630"/>
    <w:rsid w:val="00052825"/>
    <w:rsid w:val="00052C61"/>
    <w:rsid w:val="00053244"/>
    <w:rsid w:val="00053C43"/>
    <w:rsid w:val="0005434E"/>
    <w:rsid w:val="0005472E"/>
    <w:rsid w:val="000547C6"/>
    <w:rsid w:val="00054AD4"/>
    <w:rsid w:val="00055546"/>
    <w:rsid w:val="0005568C"/>
    <w:rsid w:val="000557B4"/>
    <w:rsid w:val="00055860"/>
    <w:rsid w:val="00055D0B"/>
    <w:rsid w:val="000560BA"/>
    <w:rsid w:val="000570E5"/>
    <w:rsid w:val="00057D88"/>
    <w:rsid w:val="00057EB2"/>
    <w:rsid w:val="0006013C"/>
    <w:rsid w:val="00060538"/>
    <w:rsid w:val="00060722"/>
    <w:rsid w:val="00060EE0"/>
    <w:rsid w:val="00060FD9"/>
    <w:rsid w:val="00061573"/>
    <w:rsid w:val="000617D7"/>
    <w:rsid w:val="000620DA"/>
    <w:rsid w:val="000626EE"/>
    <w:rsid w:val="00062985"/>
    <w:rsid w:val="00063623"/>
    <w:rsid w:val="00063E71"/>
    <w:rsid w:val="000640A9"/>
    <w:rsid w:val="0006422E"/>
    <w:rsid w:val="00064489"/>
    <w:rsid w:val="00065584"/>
    <w:rsid w:val="000655FD"/>
    <w:rsid w:val="00065A52"/>
    <w:rsid w:val="00065E7A"/>
    <w:rsid w:val="000660C5"/>
    <w:rsid w:val="00066ABF"/>
    <w:rsid w:val="00066F02"/>
    <w:rsid w:val="00067098"/>
    <w:rsid w:val="0006742D"/>
    <w:rsid w:val="000676F8"/>
    <w:rsid w:val="00067769"/>
    <w:rsid w:val="000704F3"/>
    <w:rsid w:val="00070C97"/>
    <w:rsid w:val="0007112E"/>
    <w:rsid w:val="00071338"/>
    <w:rsid w:val="00071B67"/>
    <w:rsid w:val="00071CA4"/>
    <w:rsid w:val="00071DE2"/>
    <w:rsid w:val="00072074"/>
    <w:rsid w:val="00072288"/>
    <w:rsid w:val="00072733"/>
    <w:rsid w:val="00072783"/>
    <w:rsid w:val="00072E02"/>
    <w:rsid w:val="00072FEC"/>
    <w:rsid w:val="00073536"/>
    <w:rsid w:val="0007374D"/>
    <w:rsid w:val="00073956"/>
    <w:rsid w:val="00073963"/>
    <w:rsid w:val="000739CC"/>
    <w:rsid w:val="00073A9B"/>
    <w:rsid w:val="00073BBA"/>
    <w:rsid w:val="00073F07"/>
    <w:rsid w:val="00073F9C"/>
    <w:rsid w:val="000742AF"/>
    <w:rsid w:val="00074430"/>
    <w:rsid w:val="00074A1F"/>
    <w:rsid w:val="00074C2B"/>
    <w:rsid w:val="000752FC"/>
    <w:rsid w:val="000758E3"/>
    <w:rsid w:val="000767F1"/>
    <w:rsid w:val="00076B41"/>
    <w:rsid w:val="0008006E"/>
    <w:rsid w:val="000802A9"/>
    <w:rsid w:val="0008061A"/>
    <w:rsid w:val="0008129B"/>
    <w:rsid w:val="000816AD"/>
    <w:rsid w:val="00081F7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09C"/>
    <w:rsid w:val="000948CF"/>
    <w:rsid w:val="00094A84"/>
    <w:rsid w:val="00094F27"/>
    <w:rsid w:val="0009521E"/>
    <w:rsid w:val="000957FE"/>
    <w:rsid w:val="00095E8A"/>
    <w:rsid w:val="00096627"/>
    <w:rsid w:val="000966F4"/>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9DE"/>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41A"/>
    <w:rsid w:val="000B2568"/>
    <w:rsid w:val="000B271B"/>
    <w:rsid w:val="000B2D62"/>
    <w:rsid w:val="000B2DE7"/>
    <w:rsid w:val="000B3831"/>
    <w:rsid w:val="000B3DC1"/>
    <w:rsid w:val="000B3FB6"/>
    <w:rsid w:val="000B402E"/>
    <w:rsid w:val="000B40D6"/>
    <w:rsid w:val="000B44D9"/>
    <w:rsid w:val="000B46C3"/>
    <w:rsid w:val="000B4C55"/>
    <w:rsid w:val="000B4CFC"/>
    <w:rsid w:val="000B5144"/>
    <w:rsid w:val="000B5240"/>
    <w:rsid w:val="000B547C"/>
    <w:rsid w:val="000B5504"/>
    <w:rsid w:val="000B561E"/>
    <w:rsid w:val="000B5EA3"/>
    <w:rsid w:val="000B669C"/>
    <w:rsid w:val="000B6AFB"/>
    <w:rsid w:val="000B6BF6"/>
    <w:rsid w:val="000B7CAB"/>
    <w:rsid w:val="000B7CC2"/>
    <w:rsid w:val="000C005D"/>
    <w:rsid w:val="000C015B"/>
    <w:rsid w:val="000C0411"/>
    <w:rsid w:val="000C0A3E"/>
    <w:rsid w:val="000C1820"/>
    <w:rsid w:val="000C26FC"/>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59CD"/>
    <w:rsid w:val="000C6231"/>
    <w:rsid w:val="000C707C"/>
    <w:rsid w:val="000C7611"/>
    <w:rsid w:val="000C7784"/>
    <w:rsid w:val="000D050A"/>
    <w:rsid w:val="000D0526"/>
    <w:rsid w:val="000D06EA"/>
    <w:rsid w:val="000D0CA4"/>
    <w:rsid w:val="000D1A7B"/>
    <w:rsid w:val="000D1E7B"/>
    <w:rsid w:val="000D2340"/>
    <w:rsid w:val="000D2526"/>
    <w:rsid w:val="000D2813"/>
    <w:rsid w:val="000D2EA1"/>
    <w:rsid w:val="000D3159"/>
    <w:rsid w:val="000D3282"/>
    <w:rsid w:val="000D3344"/>
    <w:rsid w:val="000D3AE8"/>
    <w:rsid w:val="000D3B59"/>
    <w:rsid w:val="000D3D33"/>
    <w:rsid w:val="000D3E39"/>
    <w:rsid w:val="000D3F7B"/>
    <w:rsid w:val="000D3FEC"/>
    <w:rsid w:val="000D42D6"/>
    <w:rsid w:val="000D464F"/>
    <w:rsid w:val="000D4EC1"/>
    <w:rsid w:val="000D6DC7"/>
    <w:rsid w:val="000D703A"/>
    <w:rsid w:val="000D7202"/>
    <w:rsid w:val="000D7482"/>
    <w:rsid w:val="000D76D9"/>
    <w:rsid w:val="000D7891"/>
    <w:rsid w:val="000D7E1F"/>
    <w:rsid w:val="000E0084"/>
    <w:rsid w:val="000E01C1"/>
    <w:rsid w:val="000E01D0"/>
    <w:rsid w:val="000E1779"/>
    <w:rsid w:val="000E1BEC"/>
    <w:rsid w:val="000E1F1D"/>
    <w:rsid w:val="000E21E5"/>
    <w:rsid w:val="000E2207"/>
    <w:rsid w:val="000E24E1"/>
    <w:rsid w:val="000E25A9"/>
    <w:rsid w:val="000E27B6"/>
    <w:rsid w:val="000E2CE7"/>
    <w:rsid w:val="000E33C8"/>
    <w:rsid w:val="000E35C7"/>
    <w:rsid w:val="000E3AF5"/>
    <w:rsid w:val="000E3B96"/>
    <w:rsid w:val="000E4B54"/>
    <w:rsid w:val="000E53BD"/>
    <w:rsid w:val="000E55A2"/>
    <w:rsid w:val="000E5F4E"/>
    <w:rsid w:val="000E638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574"/>
    <w:rsid w:val="00104B12"/>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14"/>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6300"/>
    <w:rsid w:val="001172B9"/>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8CD"/>
    <w:rsid w:val="00122A3C"/>
    <w:rsid w:val="00122AE8"/>
    <w:rsid w:val="00122BF1"/>
    <w:rsid w:val="00122C72"/>
    <w:rsid w:val="001230A5"/>
    <w:rsid w:val="00123733"/>
    <w:rsid w:val="00123ACC"/>
    <w:rsid w:val="00123FDE"/>
    <w:rsid w:val="00124482"/>
    <w:rsid w:val="00124611"/>
    <w:rsid w:val="001246C4"/>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D30"/>
    <w:rsid w:val="00127F2F"/>
    <w:rsid w:val="001300CB"/>
    <w:rsid w:val="00131311"/>
    <w:rsid w:val="001314EF"/>
    <w:rsid w:val="001315CE"/>
    <w:rsid w:val="0013248A"/>
    <w:rsid w:val="001325D7"/>
    <w:rsid w:val="00132744"/>
    <w:rsid w:val="00132777"/>
    <w:rsid w:val="00133770"/>
    <w:rsid w:val="00133A4B"/>
    <w:rsid w:val="00133A9C"/>
    <w:rsid w:val="00133E3D"/>
    <w:rsid w:val="0013436B"/>
    <w:rsid w:val="0013448B"/>
    <w:rsid w:val="001344D2"/>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210"/>
    <w:rsid w:val="001544A7"/>
    <w:rsid w:val="00154503"/>
    <w:rsid w:val="0015452B"/>
    <w:rsid w:val="00154C0E"/>
    <w:rsid w:val="00154F44"/>
    <w:rsid w:val="00155B6F"/>
    <w:rsid w:val="001562D9"/>
    <w:rsid w:val="0015661D"/>
    <w:rsid w:val="001568CE"/>
    <w:rsid w:val="00156A81"/>
    <w:rsid w:val="00156F4A"/>
    <w:rsid w:val="00157E61"/>
    <w:rsid w:val="00157E78"/>
    <w:rsid w:val="001601C2"/>
    <w:rsid w:val="00160ED7"/>
    <w:rsid w:val="001619E0"/>
    <w:rsid w:val="00161E60"/>
    <w:rsid w:val="00162B86"/>
    <w:rsid w:val="00162E29"/>
    <w:rsid w:val="0016301C"/>
    <w:rsid w:val="0016310E"/>
    <w:rsid w:val="0016334C"/>
    <w:rsid w:val="00163536"/>
    <w:rsid w:val="001635A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7C8"/>
    <w:rsid w:val="0018296A"/>
    <w:rsid w:val="00182986"/>
    <w:rsid w:val="00183265"/>
    <w:rsid w:val="00183DC3"/>
    <w:rsid w:val="00183F0D"/>
    <w:rsid w:val="0018400C"/>
    <w:rsid w:val="00184ADE"/>
    <w:rsid w:val="00184D8A"/>
    <w:rsid w:val="00184FE9"/>
    <w:rsid w:val="00185004"/>
    <w:rsid w:val="001856A2"/>
    <w:rsid w:val="0018593D"/>
    <w:rsid w:val="00185D75"/>
    <w:rsid w:val="00185F4B"/>
    <w:rsid w:val="0018600C"/>
    <w:rsid w:val="0018616D"/>
    <w:rsid w:val="00186ECA"/>
    <w:rsid w:val="00187062"/>
    <w:rsid w:val="00187485"/>
    <w:rsid w:val="00187860"/>
    <w:rsid w:val="00187A24"/>
    <w:rsid w:val="00190073"/>
    <w:rsid w:val="00190242"/>
    <w:rsid w:val="0019095F"/>
    <w:rsid w:val="001911C7"/>
    <w:rsid w:val="001911F6"/>
    <w:rsid w:val="0019138F"/>
    <w:rsid w:val="00191688"/>
    <w:rsid w:val="0019194F"/>
    <w:rsid w:val="00191D9C"/>
    <w:rsid w:val="00191DFF"/>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08D"/>
    <w:rsid w:val="001A016B"/>
    <w:rsid w:val="001A0827"/>
    <w:rsid w:val="001A0EF8"/>
    <w:rsid w:val="001A13E9"/>
    <w:rsid w:val="001A150E"/>
    <w:rsid w:val="001A18D2"/>
    <w:rsid w:val="001A245B"/>
    <w:rsid w:val="001A25AC"/>
    <w:rsid w:val="001A37A6"/>
    <w:rsid w:val="001A3CD5"/>
    <w:rsid w:val="001A4197"/>
    <w:rsid w:val="001A45A0"/>
    <w:rsid w:val="001A4BB8"/>
    <w:rsid w:val="001A50A5"/>
    <w:rsid w:val="001A548E"/>
    <w:rsid w:val="001A5625"/>
    <w:rsid w:val="001A5E71"/>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547"/>
    <w:rsid w:val="001B2BCC"/>
    <w:rsid w:val="001B36B4"/>
    <w:rsid w:val="001B38B7"/>
    <w:rsid w:val="001B39AE"/>
    <w:rsid w:val="001B3F7F"/>
    <w:rsid w:val="001B411F"/>
    <w:rsid w:val="001B4653"/>
    <w:rsid w:val="001B4A22"/>
    <w:rsid w:val="001B4A40"/>
    <w:rsid w:val="001B52FB"/>
    <w:rsid w:val="001B58BC"/>
    <w:rsid w:val="001B5E7A"/>
    <w:rsid w:val="001B6912"/>
    <w:rsid w:val="001B736A"/>
    <w:rsid w:val="001B758A"/>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2AAB"/>
    <w:rsid w:val="001C3683"/>
    <w:rsid w:val="001C37E7"/>
    <w:rsid w:val="001C423A"/>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01"/>
    <w:rsid w:val="001C7813"/>
    <w:rsid w:val="001D1792"/>
    <w:rsid w:val="001D2509"/>
    <w:rsid w:val="001D25DB"/>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6D1D"/>
    <w:rsid w:val="001D70F5"/>
    <w:rsid w:val="001D729D"/>
    <w:rsid w:val="001D74DB"/>
    <w:rsid w:val="001E00AD"/>
    <w:rsid w:val="001E0190"/>
    <w:rsid w:val="001E0734"/>
    <w:rsid w:val="001E0ACF"/>
    <w:rsid w:val="001E0ADE"/>
    <w:rsid w:val="001E1098"/>
    <w:rsid w:val="001E1E96"/>
    <w:rsid w:val="001E24D4"/>
    <w:rsid w:val="001E25C4"/>
    <w:rsid w:val="001E2CED"/>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A1D"/>
    <w:rsid w:val="001F0B61"/>
    <w:rsid w:val="001F0BD7"/>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162"/>
    <w:rsid w:val="00201324"/>
    <w:rsid w:val="00201841"/>
    <w:rsid w:val="0020194C"/>
    <w:rsid w:val="0020205B"/>
    <w:rsid w:val="002023AB"/>
    <w:rsid w:val="0020278D"/>
    <w:rsid w:val="00202C45"/>
    <w:rsid w:val="00202E4A"/>
    <w:rsid w:val="00203011"/>
    <w:rsid w:val="002031FC"/>
    <w:rsid w:val="0020332E"/>
    <w:rsid w:val="00203733"/>
    <w:rsid w:val="0020390A"/>
    <w:rsid w:val="00203A4C"/>
    <w:rsid w:val="002041DB"/>
    <w:rsid w:val="0020460C"/>
    <w:rsid w:val="00205553"/>
    <w:rsid w:val="0020587F"/>
    <w:rsid w:val="0020594C"/>
    <w:rsid w:val="002059C8"/>
    <w:rsid w:val="00205BFF"/>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CB6"/>
    <w:rsid w:val="00212DA6"/>
    <w:rsid w:val="00213289"/>
    <w:rsid w:val="002139D9"/>
    <w:rsid w:val="00213B45"/>
    <w:rsid w:val="002147CA"/>
    <w:rsid w:val="002150E0"/>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C3F"/>
    <w:rsid w:val="00220E04"/>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21E"/>
    <w:rsid w:val="00227B32"/>
    <w:rsid w:val="0023007D"/>
    <w:rsid w:val="002302F5"/>
    <w:rsid w:val="00230478"/>
    <w:rsid w:val="0023084B"/>
    <w:rsid w:val="00231311"/>
    <w:rsid w:val="0023151E"/>
    <w:rsid w:val="00231979"/>
    <w:rsid w:val="0023219B"/>
    <w:rsid w:val="0023230E"/>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579F0"/>
    <w:rsid w:val="002604DA"/>
    <w:rsid w:val="00260781"/>
    <w:rsid w:val="00260992"/>
    <w:rsid w:val="00260A76"/>
    <w:rsid w:val="00260FC1"/>
    <w:rsid w:val="002611D2"/>
    <w:rsid w:val="002614DA"/>
    <w:rsid w:val="00261BDD"/>
    <w:rsid w:val="00261C51"/>
    <w:rsid w:val="00261DCD"/>
    <w:rsid w:val="0026285F"/>
    <w:rsid w:val="0026288F"/>
    <w:rsid w:val="00262E05"/>
    <w:rsid w:val="00262E69"/>
    <w:rsid w:val="00263401"/>
    <w:rsid w:val="0026369F"/>
    <w:rsid w:val="002636AB"/>
    <w:rsid w:val="0026373B"/>
    <w:rsid w:val="00263BE7"/>
    <w:rsid w:val="002645E0"/>
    <w:rsid w:val="00264677"/>
    <w:rsid w:val="00264A62"/>
    <w:rsid w:val="00265045"/>
    <w:rsid w:val="00265096"/>
    <w:rsid w:val="002652F7"/>
    <w:rsid w:val="0026589E"/>
    <w:rsid w:val="002659C1"/>
    <w:rsid w:val="002662BA"/>
    <w:rsid w:val="00266EB3"/>
    <w:rsid w:val="00267693"/>
    <w:rsid w:val="00267892"/>
    <w:rsid w:val="00267CB6"/>
    <w:rsid w:val="00267EF8"/>
    <w:rsid w:val="00270AC9"/>
    <w:rsid w:val="00271AFF"/>
    <w:rsid w:val="00271B90"/>
    <w:rsid w:val="00271BC9"/>
    <w:rsid w:val="00272039"/>
    <w:rsid w:val="00272184"/>
    <w:rsid w:val="00272283"/>
    <w:rsid w:val="0027244F"/>
    <w:rsid w:val="0027300A"/>
    <w:rsid w:val="00273651"/>
    <w:rsid w:val="0027369B"/>
    <w:rsid w:val="0027393A"/>
    <w:rsid w:val="00273DB4"/>
    <w:rsid w:val="00273FD5"/>
    <w:rsid w:val="00273FDB"/>
    <w:rsid w:val="0027440A"/>
    <w:rsid w:val="0027492F"/>
    <w:rsid w:val="00274F3B"/>
    <w:rsid w:val="002753C1"/>
    <w:rsid w:val="00275624"/>
    <w:rsid w:val="0027562D"/>
    <w:rsid w:val="0027598E"/>
    <w:rsid w:val="00275AC3"/>
    <w:rsid w:val="00275B33"/>
    <w:rsid w:val="00275BCE"/>
    <w:rsid w:val="002760B0"/>
    <w:rsid w:val="0027632F"/>
    <w:rsid w:val="002766CD"/>
    <w:rsid w:val="0027678A"/>
    <w:rsid w:val="002770AD"/>
    <w:rsid w:val="00277171"/>
    <w:rsid w:val="002779C6"/>
    <w:rsid w:val="00277B3D"/>
    <w:rsid w:val="00277BAB"/>
    <w:rsid w:val="0028044C"/>
    <w:rsid w:val="0028048B"/>
    <w:rsid w:val="0028091B"/>
    <w:rsid w:val="0028111A"/>
    <w:rsid w:val="002815BC"/>
    <w:rsid w:val="002815F0"/>
    <w:rsid w:val="0028165D"/>
    <w:rsid w:val="002817EC"/>
    <w:rsid w:val="00281F5E"/>
    <w:rsid w:val="002820EF"/>
    <w:rsid w:val="00283592"/>
    <w:rsid w:val="0028363C"/>
    <w:rsid w:val="00283E4F"/>
    <w:rsid w:val="00283FA3"/>
    <w:rsid w:val="002844BF"/>
    <w:rsid w:val="002845AC"/>
    <w:rsid w:val="00284B07"/>
    <w:rsid w:val="00285A5B"/>
    <w:rsid w:val="00285C44"/>
    <w:rsid w:val="00285E6C"/>
    <w:rsid w:val="00285F04"/>
    <w:rsid w:val="00286689"/>
    <w:rsid w:val="00286C19"/>
    <w:rsid w:val="00287075"/>
    <w:rsid w:val="00287146"/>
    <w:rsid w:val="00287609"/>
    <w:rsid w:val="002878A6"/>
    <w:rsid w:val="00287D08"/>
    <w:rsid w:val="00290136"/>
    <w:rsid w:val="002903D1"/>
    <w:rsid w:val="0029046B"/>
    <w:rsid w:val="002905D9"/>
    <w:rsid w:val="00290935"/>
    <w:rsid w:val="002913D6"/>
    <w:rsid w:val="002914D3"/>
    <w:rsid w:val="00291BB4"/>
    <w:rsid w:val="002925DE"/>
    <w:rsid w:val="00292C66"/>
    <w:rsid w:val="0029318B"/>
    <w:rsid w:val="00293241"/>
    <w:rsid w:val="00293463"/>
    <w:rsid w:val="00293680"/>
    <w:rsid w:val="00293EDC"/>
    <w:rsid w:val="002940DF"/>
    <w:rsid w:val="002942A8"/>
    <w:rsid w:val="0029457A"/>
    <w:rsid w:val="00294BC0"/>
    <w:rsid w:val="00294C41"/>
    <w:rsid w:val="0029505A"/>
    <w:rsid w:val="002958B8"/>
    <w:rsid w:val="00295F12"/>
    <w:rsid w:val="002963F3"/>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3ED"/>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5C2"/>
    <w:rsid w:val="002B407B"/>
    <w:rsid w:val="002B407C"/>
    <w:rsid w:val="002B4CAF"/>
    <w:rsid w:val="002B509A"/>
    <w:rsid w:val="002B5287"/>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0E7"/>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529"/>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17F"/>
    <w:rsid w:val="002D5353"/>
    <w:rsid w:val="002D5398"/>
    <w:rsid w:val="002D5584"/>
    <w:rsid w:val="002D5767"/>
    <w:rsid w:val="002D65F7"/>
    <w:rsid w:val="002D66F5"/>
    <w:rsid w:val="002D6A84"/>
    <w:rsid w:val="002D6B9C"/>
    <w:rsid w:val="002D6C05"/>
    <w:rsid w:val="002D70B7"/>
    <w:rsid w:val="002D7638"/>
    <w:rsid w:val="002D7C5A"/>
    <w:rsid w:val="002E0210"/>
    <w:rsid w:val="002E0666"/>
    <w:rsid w:val="002E0CE5"/>
    <w:rsid w:val="002E18B5"/>
    <w:rsid w:val="002E18FF"/>
    <w:rsid w:val="002E1EBE"/>
    <w:rsid w:val="002E2335"/>
    <w:rsid w:val="002E23C3"/>
    <w:rsid w:val="002E2FCE"/>
    <w:rsid w:val="002E3600"/>
    <w:rsid w:val="002E37F7"/>
    <w:rsid w:val="002E3891"/>
    <w:rsid w:val="002E3909"/>
    <w:rsid w:val="002E3E90"/>
    <w:rsid w:val="002E3F9E"/>
    <w:rsid w:val="002E429F"/>
    <w:rsid w:val="002E459F"/>
    <w:rsid w:val="002E479B"/>
    <w:rsid w:val="002E4943"/>
    <w:rsid w:val="002E49CB"/>
    <w:rsid w:val="002E4E56"/>
    <w:rsid w:val="002E52CC"/>
    <w:rsid w:val="002E5808"/>
    <w:rsid w:val="002E584F"/>
    <w:rsid w:val="002E58C5"/>
    <w:rsid w:val="002E5B9E"/>
    <w:rsid w:val="002E6B7A"/>
    <w:rsid w:val="002E6DC0"/>
    <w:rsid w:val="002E7001"/>
    <w:rsid w:val="002E733A"/>
    <w:rsid w:val="002E7991"/>
    <w:rsid w:val="002E7A32"/>
    <w:rsid w:val="002E7EE9"/>
    <w:rsid w:val="002F0A6E"/>
    <w:rsid w:val="002F0BF5"/>
    <w:rsid w:val="002F1ECC"/>
    <w:rsid w:val="002F25E9"/>
    <w:rsid w:val="002F3E23"/>
    <w:rsid w:val="002F4165"/>
    <w:rsid w:val="002F44C2"/>
    <w:rsid w:val="002F4916"/>
    <w:rsid w:val="002F4B98"/>
    <w:rsid w:val="002F4FB6"/>
    <w:rsid w:val="002F57C5"/>
    <w:rsid w:val="002F57C9"/>
    <w:rsid w:val="002F5CA3"/>
    <w:rsid w:val="002F5DE3"/>
    <w:rsid w:val="002F5E6A"/>
    <w:rsid w:val="002F6632"/>
    <w:rsid w:val="002F6727"/>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126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8C0"/>
    <w:rsid w:val="00307DE3"/>
    <w:rsid w:val="00307EE7"/>
    <w:rsid w:val="00310A6E"/>
    <w:rsid w:val="00310BB6"/>
    <w:rsid w:val="00310F51"/>
    <w:rsid w:val="003114B3"/>
    <w:rsid w:val="00311AEC"/>
    <w:rsid w:val="00311F5B"/>
    <w:rsid w:val="00312073"/>
    <w:rsid w:val="00312320"/>
    <w:rsid w:val="00312916"/>
    <w:rsid w:val="00312A2E"/>
    <w:rsid w:val="00313432"/>
    <w:rsid w:val="00313587"/>
    <w:rsid w:val="00313AA4"/>
    <w:rsid w:val="003140E6"/>
    <w:rsid w:val="00314485"/>
    <w:rsid w:val="003145C4"/>
    <w:rsid w:val="00314EA8"/>
    <w:rsid w:val="00315133"/>
    <w:rsid w:val="00315229"/>
    <w:rsid w:val="0031528F"/>
    <w:rsid w:val="0031535C"/>
    <w:rsid w:val="0031546D"/>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1955"/>
    <w:rsid w:val="00322862"/>
    <w:rsid w:val="003229CA"/>
    <w:rsid w:val="00323063"/>
    <w:rsid w:val="003234E6"/>
    <w:rsid w:val="0032380A"/>
    <w:rsid w:val="00323975"/>
    <w:rsid w:val="0032407D"/>
    <w:rsid w:val="00324330"/>
    <w:rsid w:val="00324361"/>
    <w:rsid w:val="003243D5"/>
    <w:rsid w:val="0032492D"/>
    <w:rsid w:val="00324C65"/>
    <w:rsid w:val="00324E02"/>
    <w:rsid w:val="003251B3"/>
    <w:rsid w:val="003251E1"/>
    <w:rsid w:val="00325B4F"/>
    <w:rsid w:val="00325C0C"/>
    <w:rsid w:val="003260D0"/>
    <w:rsid w:val="0032673B"/>
    <w:rsid w:val="00327052"/>
    <w:rsid w:val="003270D4"/>
    <w:rsid w:val="00327485"/>
    <w:rsid w:val="003274B6"/>
    <w:rsid w:val="00327FD3"/>
    <w:rsid w:val="0033013A"/>
    <w:rsid w:val="00330302"/>
    <w:rsid w:val="00330504"/>
    <w:rsid w:val="00330633"/>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BC7"/>
    <w:rsid w:val="00334ED7"/>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8F3"/>
    <w:rsid w:val="00342C49"/>
    <w:rsid w:val="00342D06"/>
    <w:rsid w:val="003433B9"/>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08C"/>
    <w:rsid w:val="00353573"/>
    <w:rsid w:val="00353707"/>
    <w:rsid w:val="00354017"/>
    <w:rsid w:val="00354841"/>
    <w:rsid w:val="00354E4B"/>
    <w:rsid w:val="00354EFD"/>
    <w:rsid w:val="003555CC"/>
    <w:rsid w:val="00355B9C"/>
    <w:rsid w:val="003561B4"/>
    <w:rsid w:val="003574ED"/>
    <w:rsid w:val="003576A7"/>
    <w:rsid w:val="003576FA"/>
    <w:rsid w:val="0036096A"/>
    <w:rsid w:val="00360B61"/>
    <w:rsid w:val="00360F3F"/>
    <w:rsid w:val="00361287"/>
    <w:rsid w:val="0036145D"/>
    <w:rsid w:val="00361F2F"/>
    <w:rsid w:val="00361FBC"/>
    <w:rsid w:val="003622D4"/>
    <w:rsid w:val="003628F9"/>
    <w:rsid w:val="00362D3F"/>
    <w:rsid w:val="00362E3A"/>
    <w:rsid w:val="003630B0"/>
    <w:rsid w:val="00363120"/>
    <w:rsid w:val="00363532"/>
    <w:rsid w:val="003636EA"/>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7B1"/>
    <w:rsid w:val="00373994"/>
    <w:rsid w:val="00373A4D"/>
    <w:rsid w:val="00373D12"/>
    <w:rsid w:val="00374140"/>
    <w:rsid w:val="00374298"/>
    <w:rsid w:val="00374D76"/>
    <w:rsid w:val="0037511C"/>
    <w:rsid w:val="003751ED"/>
    <w:rsid w:val="003752C3"/>
    <w:rsid w:val="003752DA"/>
    <w:rsid w:val="003752E2"/>
    <w:rsid w:val="0037615F"/>
    <w:rsid w:val="003765AD"/>
    <w:rsid w:val="00377171"/>
    <w:rsid w:val="0037741F"/>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2899"/>
    <w:rsid w:val="0038300B"/>
    <w:rsid w:val="003832A8"/>
    <w:rsid w:val="003833EC"/>
    <w:rsid w:val="00383499"/>
    <w:rsid w:val="00383D60"/>
    <w:rsid w:val="00383FA3"/>
    <w:rsid w:val="0038434D"/>
    <w:rsid w:val="003845A7"/>
    <w:rsid w:val="003846E5"/>
    <w:rsid w:val="003857BF"/>
    <w:rsid w:val="00385DC0"/>
    <w:rsid w:val="003866A9"/>
    <w:rsid w:val="003868F9"/>
    <w:rsid w:val="00386BFF"/>
    <w:rsid w:val="00386C52"/>
    <w:rsid w:val="00386CB8"/>
    <w:rsid w:val="00386DE5"/>
    <w:rsid w:val="003870F1"/>
    <w:rsid w:val="00387788"/>
    <w:rsid w:val="00387B23"/>
    <w:rsid w:val="00387F59"/>
    <w:rsid w:val="003901B7"/>
    <w:rsid w:val="00390F45"/>
    <w:rsid w:val="00391137"/>
    <w:rsid w:val="0039179C"/>
    <w:rsid w:val="00391E78"/>
    <w:rsid w:val="00391F27"/>
    <w:rsid w:val="003920B2"/>
    <w:rsid w:val="00392E40"/>
    <w:rsid w:val="0039303B"/>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6C49"/>
    <w:rsid w:val="0039720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BB1"/>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FA"/>
    <w:rsid w:val="003A6C67"/>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047"/>
    <w:rsid w:val="003B32F7"/>
    <w:rsid w:val="003B3734"/>
    <w:rsid w:val="003B3E59"/>
    <w:rsid w:val="003B430A"/>
    <w:rsid w:val="003B43FB"/>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36"/>
    <w:rsid w:val="003C09E7"/>
    <w:rsid w:val="003C0BED"/>
    <w:rsid w:val="003C16C4"/>
    <w:rsid w:val="003C18AD"/>
    <w:rsid w:val="003C1CE0"/>
    <w:rsid w:val="003C20D3"/>
    <w:rsid w:val="003C217F"/>
    <w:rsid w:val="003C2217"/>
    <w:rsid w:val="003C2AA7"/>
    <w:rsid w:val="003C2E9B"/>
    <w:rsid w:val="003C3368"/>
    <w:rsid w:val="003C38BD"/>
    <w:rsid w:val="003C3A14"/>
    <w:rsid w:val="003C3BC2"/>
    <w:rsid w:val="003C3BCD"/>
    <w:rsid w:val="003C3C33"/>
    <w:rsid w:val="003C3EDA"/>
    <w:rsid w:val="003C3F27"/>
    <w:rsid w:val="003C4209"/>
    <w:rsid w:val="003C474B"/>
    <w:rsid w:val="003C5099"/>
    <w:rsid w:val="003C50AA"/>
    <w:rsid w:val="003C510E"/>
    <w:rsid w:val="003C5AF6"/>
    <w:rsid w:val="003C5C56"/>
    <w:rsid w:val="003C62D6"/>
    <w:rsid w:val="003C673F"/>
    <w:rsid w:val="003C6B7E"/>
    <w:rsid w:val="003C70FF"/>
    <w:rsid w:val="003C71FE"/>
    <w:rsid w:val="003C79B8"/>
    <w:rsid w:val="003C7B87"/>
    <w:rsid w:val="003D0360"/>
    <w:rsid w:val="003D0CA7"/>
    <w:rsid w:val="003D1288"/>
    <w:rsid w:val="003D12AE"/>
    <w:rsid w:val="003D142B"/>
    <w:rsid w:val="003D1D64"/>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ABB"/>
    <w:rsid w:val="003D5EA3"/>
    <w:rsid w:val="003D6113"/>
    <w:rsid w:val="003D6245"/>
    <w:rsid w:val="003D6843"/>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E7F3D"/>
    <w:rsid w:val="003F0989"/>
    <w:rsid w:val="003F0C86"/>
    <w:rsid w:val="003F1131"/>
    <w:rsid w:val="003F13AC"/>
    <w:rsid w:val="003F1523"/>
    <w:rsid w:val="003F168A"/>
    <w:rsid w:val="003F183B"/>
    <w:rsid w:val="003F1886"/>
    <w:rsid w:val="003F19DB"/>
    <w:rsid w:val="003F1A89"/>
    <w:rsid w:val="003F2872"/>
    <w:rsid w:val="003F2934"/>
    <w:rsid w:val="003F2D3A"/>
    <w:rsid w:val="003F2ECC"/>
    <w:rsid w:val="003F2EDD"/>
    <w:rsid w:val="003F36B9"/>
    <w:rsid w:val="003F385A"/>
    <w:rsid w:val="003F3912"/>
    <w:rsid w:val="003F44F5"/>
    <w:rsid w:val="003F4A93"/>
    <w:rsid w:val="003F4DE2"/>
    <w:rsid w:val="003F4E79"/>
    <w:rsid w:val="003F524E"/>
    <w:rsid w:val="003F5644"/>
    <w:rsid w:val="003F5720"/>
    <w:rsid w:val="003F5AAB"/>
    <w:rsid w:val="003F5C95"/>
    <w:rsid w:val="003F6017"/>
    <w:rsid w:val="003F62D8"/>
    <w:rsid w:val="003F635B"/>
    <w:rsid w:val="003F63AF"/>
    <w:rsid w:val="003F6842"/>
    <w:rsid w:val="003F6B4D"/>
    <w:rsid w:val="003F6E4F"/>
    <w:rsid w:val="003F7913"/>
    <w:rsid w:val="003F7B68"/>
    <w:rsid w:val="003F7E66"/>
    <w:rsid w:val="004002A8"/>
    <w:rsid w:val="00400760"/>
    <w:rsid w:val="004008E7"/>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66A"/>
    <w:rsid w:val="00411F52"/>
    <w:rsid w:val="00412083"/>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17F"/>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0EB8"/>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3463"/>
    <w:rsid w:val="004435C3"/>
    <w:rsid w:val="0044367E"/>
    <w:rsid w:val="00445209"/>
    <w:rsid w:val="004454C2"/>
    <w:rsid w:val="00445CA0"/>
    <w:rsid w:val="00446176"/>
    <w:rsid w:val="0044618B"/>
    <w:rsid w:val="00446390"/>
    <w:rsid w:val="004464A2"/>
    <w:rsid w:val="00446920"/>
    <w:rsid w:val="00447351"/>
    <w:rsid w:val="00447B50"/>
    <w:rsid w:val="00447BD5"/>
    <w:rsid w:val="00447C55"/>
    <w:rsid w:val="0045004D"/>
    <w:rsid w:val="00450208"/>
    <w:rsid w:val="00450BFC"/>
    <w:rsid w:val="00450C2B"/>
    <w:rsid w:val="00450E1B"/>
    <w:rsid w:val="00450EB4"/>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48CC"/>
    <w:rsid w:val="0045510B"/>
    <w:rsid w:val="00455385"/>
    <w:rsid w:val="004556CC"/>
    <w:rsid w:val="0045598B"/>
    <w:rsid w:val="00455A7E"/>
    <w:rsid w:val="00455BCE"/>
    <w:rsid w:val="004561E6"/>
    <w:rsid w:val="0045626E"/>
    <w:rsid w:val="0045701C"/>
    <w:rsid w:val="00457135"/>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10"/>
    <w:rsid w:val="0046503A"/>
    <w:rsid w:val="004652D7"/>
    <w:rsid w:val="00465713"/>
    <w:rsid w:val="004659BD"/>
    <w:rsid w:val="00465F2A"/>
    <w:rsid w:val="0046641A"/>
    <w:rsid w:val="0046684C"/>
    <w:rsid w:val="004668C7"/>
    <w:rsid w:val="00466A37"/>
    <w:rsid w:val="00466E27"/>
    <w:rsid w:val="004674B9"/>
    <w:rsid w:val="00467962"/>
    <w:rsid w:val="00467FA5"/>
    <w:rsid w:val="00470D63"/>
    <w:rsid w:val="00471473"/>
    <w:rsid w:val="00471496"/>
    <w:rsid w:val="0047188C"/>
    <w:rsid w:val="00471D90"/>
    <w:rsid w:val="00472154"/>
    <w:rsid w:val="0047291F"/>
    <w:rsid w:val="00472D29"/>
    <w:rsid w:val="00473915"/>
    <w:rsid w:val="004741FF"/>
    <w:rsid w:val="0047431D"/>
    <w:rsid w:val="00474492"/>
    <w:rsid w:val="00474924"/>
    <w:rsid w:val="004749BC"/>
    <w:rsid w:val="00474AB4"/>
    <w:rsid w:val="00474C65"/>
    <w:rsid w:val="0047533C"/>
    <w:rsid w:val="00475575"/>
    <w:rsid w:val="00475DC7"/>
    <w:rsid w:val="00475E92"/>
    <w:rsid w:val="00476187"/>
    <w:rsid w:val="00476590"/>
    <w:rsid w:val="00476D9E"/>
    <w:rsid w:val="00477146"/>
    <w:rsid w:val="004772B4"/>
    <w:rsid w:val="004778C7"/>
    <w:rsid w:val="00477A42"/>
    <w:rsid w:val="00477E79"/>
    <w:rsid w:val="0048018C"/>
    <w:rsid w:val="0048066C"/>
    <w:rsid w:val="0048087A"/>
    <w:rsid w:val="00480A9E"/>
    <w:rsid w:val="00480DA7"/>
    <w:rsid w:val="0048154D"/>
    <w:rsid w:val="0048157D"/>
    <w:rsid w:val="0048179C"/>
    <w:rsid w:val="00481A57"/>
    <w:rsid w:val="004825B9"/>
    <w:rsid w:val="00482A70"/>
    <w:rsid w:val="00482D46"/>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2EB"/>
    <w:rsid w:val="00487851"/>
    <w:rsid w:val="004879B6"/>
    <w:rsid w:val="00487EC0"/>
    <w:rsid w:val="00487EC7"/>
    <w:rsid w:val="00490F9B"/>
    <w:rsid w:val="00491465"/>
    <w:rsid w:val="0049165E"/>
    <w:rsid w:val="0049180E"/>
    <w:rsid w:val="00491A11"/>
    <w:rsid w:val="00491C2A"/>
    <w:rsid w:val="004922A5"/>
    <w:rsid w:val="004925EC"/>
    <w:rsid w:val="00492C0D"/>
    <w:rsid w:val="00492CD9"/>
    <w:rsid w:val="00493863"/>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4B"/>
    <w:rsid w:val="004A45E4"/>
    <w:rsid w:val="004A4A85"/>
    <w:rsid w:val="004A4D43"/>
    <w:rsid w:val="004A5164"/>
    <w:rsid w:val="004A5391"/>
    <w:rsid w:val="004A5619"/>
    <w:rsid w:val="004A5897"/>
    <w:rsid w:val="004A593E"/>
    <w:rsid w:val="004A5B3B"/>
    <w:rsid w:val="004A5D61"/>
    <w:rsid w:val="004A64AB"/>
    <w:rsid w:val="004A650C"/>
    <w:rsid w:val="004A69C8"/>
    <w:rsid w:val="004A6C97"/>
    <w:rsid w:val="004A79D7"/>
    <w:rsid w:val="004A7AA8"/>
    <w:rsid w:val="004A7F29"/>
    <w:rsid w:val="004B0796"/>
    <w:rsid w:val="004B09F7"/>
    <w:rsid w:val="004B0E07"/>
    <w:rsid w:val="004B0E1F"/>
    <w:rsid w:val="004B10EC"/>
    <w:rsid w:val="004B141F"/>
    <w:rsid w:val="004B1491"/>
    <w:rsid w:val="004B16BA"/>
    <w:rsid w:val="004B1E8C"/>
    <w:rsid w:val="004B286C"/>
    <w:rsid w:val="004B3987"/>
    <w:rsid w:val="004B3A9B"/>
    <w:rsid w:val="004B3C6B"/>
    <w:rsid w:val="004B441C"/>
    <w:rsid w:val="004B44C5"/>
    <w:rsid w:val="004B4B80"/>
    <w:rsid w:val="004B55DC"/>
    <w:rsid w:val="004B6E50"/>
    <w:rsid w:val="004B7FA5"/>
    <w:rsid w:val="004C0346"/>
    <w:rsid w:val="004C0479"/>
    <w:rsid w:val="004C0A38"/>
    <w:rsid w:val="004C1076"/>
    <w:rsid w:val="004C112B"/>
    <w:rsid w:val="004C12BA"/>
    <w:rsid w:val="004C1558"/>
    <w:rsid w:val="004C1649"/>
    <w:rsid w:val="004C1A1C"/>
    <w:rsid w:val="004C1AD1"/>
    <w:rsid w:val="004C1DBC"/>
    <w:rsid w:val="004C234B"/>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7B"/>
    <w:rsid w:val="004C5CEB"/>
    <w:rsid w:val="004C7235"/>
    <w:rsid w:val="004C72EE"/>
    <w:rsid w:val="004C7366"/>
    <w:rsid w:val="004C77E1"/>
    <w:rsid w:val="004C79EE"/>
    <w:rsid w:val="004C7F52"/>
    <w:rsid w:val="004C7F8E"/>
    <w:rsid w:val="004D0374"/>
    <w:rsid w:val="004D03AF"/>
    <w:rsid w:val="004D078E"/>
    <w:rsid w:val="004D082D"/>
    <w:rsid w:val="004D09B3"/>
    <w:rsid w:val="004D0BB5"/>
    <w:rsid w:val="004D0ED6"/>
    <w:rsid w:val="004D1061"/>
    <w:rsid w:val="004D1A89"/>
    <w:rsid w:val="004D1E13"/>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96E"/>
    <w:rsid w:val="004D7FA5"/>
    <w:rsid w:val="004E0044"/>
    <w:rsid w:val="004E033D"/>
    <w:rsid w:val="004E0DD5"/>
    <w:rsid w:val="004E0F6C"/>
    <w:rsid w:val="004E12DF"/>
    <w:rsid w:val="004E1600"/>
    <w:rsid w:val="004E1964"/>
    <w:rsid w:val="004E1BB8"/>
    <w:rsid w:val="004E1C8E"/>
    <w:rsid w:val="004E1D08"/>
    <w:rsid w:val="004E1D14"/>
    <w:rsid w:val="004E1F2E"/>
    <w:rsid w:val="004E2125"/>
    <w:rsid w:val="004E2372"/>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8D9"/>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1E25"/>
    <w:rsid w:val="004F240B"/>
    <w:rsid w:val="004F35E0"/>
    <w:rsid w:val="004F35EE"/>
    <w:rsid w:val="004F3A12"/>
    <w:rsid w:val="004F3D42"/>
    <w:rsid w:val="004F40B3"/>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1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4A6A"/>
    <w:rsid w:val="00505460"/>
    <w:rsid w:val="00505CE1"/>
    <w:rsid w:val="00506058"/>
    <w:rsid w:val="00506259"/>
    <w:rsid w:val="005062DD"/>
    <w:rsid w:val="00506323"/>
    <w:rsid w:val="00506A1F"/>
    <w:rsid w:val="005071A3"/>
    <w:rsid w:val="005077C6"/>
    <w:rsid w:val="00507CFB"/>
    <w:rsid w:val="00510245"/>
    <w:rsid w:val="0051067C"/>
    <w:rsid w:val="00510833"/>
    <w:rsid w:val="0051089A"/>
    <w:rsid w:val="005108DA"/>
    <w:rsid w:val="005108EF"/>
    <w:rsid w:val="00510A01"/>
    <w:rsid w:val="00511120"/>
    <w:rsid w:val="00511156"/>
    <w:rsid w:val="0051118C"/>
    <w:rsid w:val="0051138B"/>
    <w:rsid w:val="00511A66"/>
    <w:rsid w:val="00512229"/>
    <w:rsid w:val="00512721"/>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0C35"/>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2B3"/>
    <w:rsid w:val="005233A5"/>
    <w:rsid w:val="00523C38"/>
    <w:rsid w:val="005241A0"/>
    <w:rsid w:val="0052438E"/>
    <w:rsid w:val="00525726"/>
    <w:rsid w:val="00525B0A"/>
    <w:rsid w:val="0052624A"/>
    <w:rsid w:val="00526266"/>
    <w:rsid w:val="00526493"/>
    <w:rsid w:val="00526A07"/>
    <w:rsid w:val="00526A2E"/>
    <w:rsid w:val="00526AAB"/>
    <w:rsid w:val="00526EBE"/>
    <w:rsid w:val="00526F6C"/>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C57"/>
    <w:rsid w:val="00537E54"/>
    <w:rsid w:val="00537E60"/>
    <w:rsid w:val="0054010B"/>
    <w:rsid w:val="005402B2"/>
    <w:rsid w:val="00540758"/>
    <w:rsid w:val="00540776"/>
    <w:rsid w:val="005407D4"/>
    <w:rsid w:val="005414E2"/>
    <w:rsid w:val="0054160D"/>
    <w:rsid w:val="005416A2"/>
    <w:rsid w:val="00541EB7"/>
    <w:rsid w:val="00542945"/>
    <w:rsid w:val="00542AD5"/>
    <w:rsid w:val="00542B3F"/>
    <w:rsid w:val="00542DE5"/>
    <w:rsid w:val="00542EDE"/>
    <w:rsid w:val="0054341E"/>
    <w:rsid w:val="00543FC2"/>
    <w:rsid w:val="00543FD6"/>
    <w:rsid w:val="00544088"/>
    <w:rsid w:val="0054433B"/>
    <w:rsid w:val="00544AD7"/>
    <w:rsid w:val="005452DF"/>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9D3"/>
    <w:rsid w:val="00554A10"/>
    <w:rsid w:val="005550AC"/>
    <w:rsid w:val="00555DC0"/>
    <w:rsid w:val="005565AB"/>
    <w:rsid w:val="00556A21"/>
    <w:rsid w:val="00556E29"/>
    <w:rsid w:val="00556EE7"/>
    <w:rsid w:val="0056060F"/>
    <w:rsid w:val="005613E8"/>
    <w:rsid w:val="0056158C"/>
    <w:rsid w:val="00561622"/>
    <w:rsid w:val="00561816"/>
    <w:rsid w:val="005619B2"/>
    <w:rsid w:val="00561C27"/>
    <w:rsid w:val="0056225F"/>
    <w:rsid w:val="00562414"/>
    <w:rsid w:val="0056255F"/>
    <w:rsid w:val="0056269B"/>
    <w:rsid w:val="0056298E"/>
    <w:rsid w:val="00562AD8"/>
    <w:rsid w:val="00562C8B"/>
    <w:rsid w:val="00563627"/>
    <w:rsid w:val="0056396A"/>
    <w:rsid w:val="005641CA"/>
    <w:rsid w:val="00564478"/>
    <w:rsid w:val="005647F9"/>
    <w:rsid w:val="00564CE1"/>
    <w:rsid w:val="00564D88"/>
    <w:rsid w:val="00565127"/>
    <w:rsid w:val="00565F98"/>
    <w:rsid w:val="00566671"/>
    <w:rsid w:val="00566DAC"/>
    <w:rsid w:val="00566FEA"/>
    <w:rsid w:val="005676F5"/>
    <w:rsid w:val="00567C79"/>
    <w:rsid w:val="00570012"/>
    <w:rsid w:val="00570018"/>
    <w:rsid w:val="005704B3"/>
    <w:rsid w:val="005705A3"/>
    <w:rsid w:val="005715BD"/>
    <w:rsid w:val="00572C10"/>
    <w:rsid w:val="00572FD2"/>
    <w:rsid w:val="005735B8"/>
    <w:rsid w:val="005735BB"/>
    <w:rsid w:val="00573ABC"/>
    <w:rsid w:val="00573EC6"/>
    <w:rsid w:val="005740BA"/>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EA8"/>
    <w:rsid w:val="00580ED7"/>
    <w:rsid w:val="00581415"/>
    <w:rsid w:val="0058168F"/>
    <w:rsid w:val="00581885"/>
    <w:rsid w:val="0058191D"/>
    <w:rsid w:val="00581978"/>
    <w:rsid w:val="00581FFE"/>
    <w:rsid w:val="0058204D"/>
    <w:rsid w:val="0058252A"/>
    <w:rsid w:val="00582B72"/>
    <w:rsid w:val="00582C5B"/>
    <w:rsid w:val="00582EE0"/>
    <w:rsid w:val="00582FAD"/>
    <w:rsid w:val="00583129"/>
    <w:rsid w:val="005835F6"/>
    <w:rsid w:val="00583D40"/>
    <w:rsid w:val="00583E2B"/>
    <w:rsid w:val="00583E96"/>
    <w:rsid w:val="005840D6"/>
    <w:rsid w:val="00584B8F"/>
    <w:rsid w:val="00584E40"/>
    <w:rsid w:val="0058551B"/>
    <w:rsid w:val="00585C73"/>
    <w:rsid w:val="005867AE"/>
    <w:rsid w:val="00587A9A"/>
    <w:rsid w:val="00587F6A"/>
    <w:rsid w:val="00587FAB"/>
    <w:rsid w:val="005900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04E8"/>
    <w:rsid w:val="005A1360"/>
    <w:rsid w:val="005A1526"/>
    <w:rsid w:val="005A15BB"/>
    <w:rsid w:val="005A15E6"/>
    <w:rsid w:val="005A1C96"/>
    <w:rsid w:val="005A2142"/>
    <w:rsid w:val="005A21FA"/>
    <w:rsid w:val="005A24B9"/>
    <w:rsid w:val="005A274F"/>
    <w:rsid w:val="005A2951"/>
    <w:rsid w:val="005A2A5D"/>
    <w:rsid w:val="005A2CB7"/>
    <w:rsid w:val="005A3174"/>
    <w:rsid w:val="005A4144"/>
    <w:rsid w:val="005A42D6"/>
    <w:rsid w:val="005A44BF"/>
    <w:rsid w:val="005A44DD"/>
    <w:rsid w:val="005A4932"/>
    <w:rsid w:val="005A4E7B"/>
    <w:rsid w:val="005A4E82"/>
    <w:rsid w:val="005A5248"/>
    <w:rsid w:val="005A7264"/>
    <w:rsid w:val="005A74DB"/>
    <w:rsid w:val="005A74EC"/>
    <w:rsid w:val="005A78C7"/>
    <w:rsid w:val="005A7E99"/>
    <w:rsid w:val="005B04CD"/>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5CB"/>
    <w:rsid w:val="005B57B5"/>
    <w:rsid w:val="005B587D"/>
    <w:rsid w:val="005B6242"/>
    <w:rsid w:val="005B6BDB"/>
    <w:rsid w:val="005B6CE4"/>
    <w:rsid w:val="005B6E2E"/>
    <w:rsid w:val="005B6F7A"/>
    <w:rsid w:val="005B7044"/>
    <w:rsid w:val="005B7246"/>
    <w:rsid w:val="005B72B3"/>
    <w:rsid w:val="005B7339"/>
    <w:rsid w:val="005B79F9"/>
    <w:rsid w:val="005C05A5"/>
    <w:rsid w:val="005C0642"/>
    <w:rsid w:val="005C07A1"/>
    <w:rsid w:val="005C0E41"/>
    <w:rsid w:val="005C0FC8"/>
    <w:rsid w:val="005C104B"/>
    <w:rsid w:val="005C23E4"/>
    <w:rsid w:val="005C2463"/>
    <w:rsid w:val="005C246E"/>
    <w:rsid w:val="005C2571"/>
    <w:rsid w:val="005C2763"/>
    <w:rsid w:val="005C28E9"/>
    <w:rsid w:val="005C2AAF"/>
    <w:rsid w:val="005C2C1D"/>
    <w:rsid w:val="005C34FA"/>
    <w:rsid w:val="005C382F"/>
    <w:rsid w:val="005C3D75"/>
    <w:rsid w:val="005C4461"/>
    <w:rsid w:val="005C5081"/>
    <w:rsid w:val="005C5186"/>
    <w:rsid w:val="005C5402"/>
    <w:rsid w:val="005C5DEF"/>
    <w:rsid w:val="005C5ECE"/>
    <w:rsid w:val="005C5ED9"/>
    <w:rsid w:val="005C6459"/>
    <w:rsid w:val="005C6825"/>
    <w:rsid w:val="005C6B73"/>
    <w:rsid w:val="005C6BE2"/>
    <w:rsid w:val="005C7A7A"/>
    <w:rsid w:val="005D0397"/>
    <w:rsid w:val="005D0565"/>
    <w:rsid w:val="005D071D"/>
    <w:rsid w:val="005D09B8"/>
    <w:rsid w:val="005D0E1C"/>
    <w:rsid w:val="005D1075"/>
    <w:rsid w:val="005D1248"/>
    <w:rsid w:val="005D1255"/>
    <w:rsid w:val="005D12C4"/>
    <w:rsid w:val="005D141F"/>
    <w:rsid w:val="005D1494"/>
    <w:rsid w:val="005D1C5E"/>
    <w:rsid w:val="005D1FBA"/>
    <w:rsid w:val="005D1FD0"/>
    <w:rsid w:val="005D2102"/>
    <w:rsid w:val="005D2885"/>
    <w:rsid w:val="005D395A"/>
    <w:rsid w:val="005D48A2"/>
    <w:rsid w:val="005D497A"/>
    <w:rsid w:val="005D4AA8"/>
    <w:rsid w:val="005D5B8B"/>
    <w:rsid w:val="005D62B3"/>
    <w:rsid w:val="005D6CC9"/>
    <w:rsid w:val="005D764B"/>
    <w:rsid w:val="005D773B"/>
    <w:rsid w:val="005E0160"/>
    <w:rsid w:val="005E03CB"/>
    <w:rsid w:val="005E0821"/>
    <w:rsid w:val="005E0A98"/>
    <w:rsid w:val="005E104B"/>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D33"/>
    <w:rsid w:val="005F5F36"/>
    <w:rsid w:val="005F618D"/>
    <w:rsid w:val="005F6F53"/>
    <w:rsid w:val="005F73D0"/>
    <w:rsid w:val="005F7770"/>
    <w:rsid w:val="005F7C8F"/>
    <w:rsid w:val="0060043D"/>
    <w:rsid w:val="0060058E"/>
    <w:rsid w:val="00600725"/>
    <w:rsid w:val="006008D1"/>
    <w:rsid w:val="006009A8"/>
    <w:rsid w:val="00600A7A"/>
    <w:rsid w:val="0060128F"/>
    <w:rsid w:val="00601ECC"/>
    <w:rsid w:val="006023D9"/>
    <w:rsid w:val="0060269A"/>
    <w:rsid w:val="00602739"/>
    <w:rsid w:val="00602916"/>
    <w:rsid w:val="00602979"/>
    <w:rsid w:val="00603085"/>
    <w:rsid w:val="00603830"/>
    <w:rsid w:val="006039C8"/>
    <w:rsid w:val="006040D0"/>
    <w:rsid w:val="00604691"/>
    <w:rsid w:val="00604976"/>
    <w:rsid w:val="00604A64"/>
    <w:rsid w:val="00604F9B"/>
    <w:rsid w:val="00605B53"/>
    <w:rsid w:val="00605F62"/>
    <w:rsid w:val="00606402"/>
    <w:rsid w:val="00606440"/>
    <w:rsid w:val="00606505"/>
    <w:rsid w:val="0060655A"/>
    <w:rsid w:val="00606818"/>
    <w:rsid w:val="00606951"/>
    <w:rsid w:val="00606CC0"/>
    <w:rsid w:val="00606CDD"/>
    <w:rsid w:val="006071AD"/>
    <w:rsid w:val="006072AD"/>
    <w:rsid w:val="00607702"/>
    <w:rsid w:val="0060793A"/>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3B4D"/>
    <w:rsid w:val="00614254"/>
    <w:rsid w:val="00614317"/>
    <w:rsid w:val="0061433C"/>
    <w:rsid w:val="006143BD"/>
    <w:rsid w:val="0061440E"/>
    <w:rsid w:val="0061445B"/>
    <w:rsid w:val="00614479"/>
    <w:rsid w:val="00614C53"/>
    <w:rsid w:val="00615263"/>
    <w:rsid w:val="0061599C"/>
    <w:rsid w:val="00615AD4"/>
    <w:rsid w:val="0061619C"/>
    <w:rsid w:val="00616BFE"/>
    <w:rsid w:val="00617567"/>
    <w:rsid w:val="00617C5A"/>
    <w:rsid w:val="00617D36"/>
    <w:rsid w:val="00617FA5"/>
    <w:rsid w:val="0062061C"/>
    <w:rsid w:val="00620A75"/>
    <w:rsid w:val="00621089"/>
    <w:rsid w:val="00621407"/>
    <w:rsid w:val="00621757"/>
    <w:rsid w:val="00621D27"/>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6E69"/>
    <w:rsid w:val="00627067"/>
    <w:rsid w:val="0062728C"/>
    <w:rsid w:val="00627675"/>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998"/>
    <w:rsid w:val="00636A17"/>
    <w:rsid w:val="0063703B"/>
    <w:rsid w:val="006378C4"/>
    <w:rsid w:val="00640E50"/>
    <w:rsid w:val="00640EC7"/>
    <w:rsid w:val="00641975"/>
    <w:rsid w:val="00641FE4"/>
    <w:rsid w:val="006421A8"/>
    <w:rsid w:val="00642290"/>
    <w:rsid w:val="006423EC"/>
    <w:rsid w:val="00642B49"/>
    <w:rsid w:val="00642E73"/>
    <w:rsid w:val="006430E4"/>
    <w:rsid w:val="006434FB"/>
    <w:rsid w:val="00644027"/>
    <w:rsid w:val="0064428A"/>
    <w:rsid w:val="00644375"/>
    <w:rsid w:val="006444A0"/>
    <w:rsid w:val="006445F9"/>
    <w:rsid w:val="0064481A"/>
    <w:rsid w:val="00644C3A"/>
    <w:rsid w:val="00644D13"/>
    <w:rsid w:val="00645089"/>
    <w:rsid w:val="00645553"/>
    <w:rsid w:val="00645637"/>
    <w:rsid w:val="0064565A"/>
    <w:rsid w:val="0064591A"/>
    <w:rsid w:val="00645A8E"/>
    <w:rsid w:val="00645D07"/>
    <w:rsid w:val="00645E86"/>
    <w:rsid w:val="00646217"/>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59F"/>
    <w:rsid w:val="00660830"/>
    <w:rsid w:val="00660AE9"/>
    <w:rsid w:val="00661178"/>
    <w:rsid w:val="006611EB"/>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196"/>
    <w:rsid w:val="00674720"/>
    <w:rsid w:val="00674793"/>
    <w:rsid w:val="00674C30"/>
    <w:rsid w:val="00675203"/>
    <w:rsid w:val="00675E8D"/>
    <w:rsid w:val="006760A1"/>
    <w:rsid w:val="00676B02"/>
    <w:rsid w:val="006770D4"/>
    <w:rsid w:val="006773B8"/>
    <w:rsid w:val="006773E8"/>
    <w:rsid w:val="00677CFC"/>
    <w:rsid w:val="00677D3D"/>
    <w:rsid w:val="00677DE9"/>
    <w:rsid w:val="00680CBA"/>
    <w:rsid w:val="006813EB"/>
    <w:rsid w:val="00681603"/>
    <w:rsid w:val="00681671"/>
    <w:rsid w:val="006817C4"/>
    <w:rsid w:val="006819A9"/>
    <w:rsid w:val="00681D31"/>
    <w:rsid w:val="00681E17"/>
    <w:rsid w:val="00682292"/>
    <w:rsid w:val="00682478"/>
    <w:rsid w:val="006829E9"/>
    <w:rsid w:val="00682A59"/>
    <w:rsid w:val="00682BD8"/>
    <w:rsid w:val="0068306F"/>
    <w:rsid w:val="0068323C"/>
    <w:rsid w:val="006832BC"/>
    <w:rsid w:val="0068345F"/>
    <w:rsid w:val="00683AD9"/>
    <w:rsid w:val="00683D2E"/>
    <w:rsid w:val="0068458E"/>
    <w:rsid w:val="006848E7"/>
    <w:rsid w:val="006850FB"/>
    <w:rsid w:val="006852CE"/>
    <w:rsid w:val="0068533A"/>
    <w:rsid w:val="00685B39"/>
    <w:rsid w:val="0068632C"/>
    <w:rsid w:val="0068664E"/>
    <w:rsid w:val="00686997"/>
    <w:rsid w:val="00686BAD"/>
    <w:rsid w:val="00686C6D"/>
    <w:rsid w:val="00686D61"/>
    <w:rsid w:val="00687233"/>
    <w:rsid w:val="006873BE"/>
    <w:rsid w:val="006876AA"/>
    <w:rsid w:val="006903C0"/>
    <w:rsid w:val="0069052A"/>
    <w:rsid w:val="006909B7"/>
    <w:rsid w:val="00690BA0"/>
    <w:rsid w:val="00691664"/>
    <w:rsid w:val="0069186E"/>
    <w:rsid w:val="00691BD2"/>
    <w:rsid w:val="0069210E"/>
    <w:rsid w:val="00692877"/>
    <w:rsid w:val="006930DF"/>
    <w:rsid w:val="00693285"/>
    <w:rsid w:val="006934CF"/>
    <w:rsid w:val="00693963"/>
    <w:rsid w:val="00693ACB"/>
    <w:rsid w:val="00693C50"/>
    <w:rsid w:val="006945EA"/>
    <w:rsid w:val="006947BD"/>
    <w:rsid w:val="006947C5"/>
    <w:rsid w:val="006947E2"/>
    <w:rsid w:val="006949EE"/>
    <w:rsid w:val="00694A77"/>
    <w:rsid w:val="00694D4F"/>
    <w:rsid w:val="00694EFB"/>
    <w:rsid w:val="0069540B"/>
    <w:rsid w:val="006955CD"/>
    <w:rsid w:val="00695CC7"/>
    <w:rsid w:val="00696530"/>
    <w:rsid w:val="006967A1"/>
    <w:rsid w:val="00696D1D"/>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4F24"/>
    <w:rsid w:val="006A5AFF"/>
    <w:rsid w:val="006A5ECE"/>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0E7"/>
    <w:rsid w:val="006B3157"/>
    <w:rsid w:val="006B35BB"/>
    <w:rsid w:val="006B36E4"/>
    <w:rsid w:val="006B41FB"/>
    <w:rsid w:val="006B4566"/>
    <w:rsid w:val="006B460D"/>
    <w:rsid w:val="006B460E"/>
    <w:rsid w:val="006B46AE"/>
    <w:rsid w:val="006B47DA"/>
    <w:rsid w:val="006B4855"/>
    <w:rsid w:val="006B550D"/>
    <w:rsid w:val="006B5CB2"/>
    <w:rsid w:val="006B62DD"/>
    <w:rsid w:val="006B62E9"/>
    <w:rsid w:val="006B65FF"/>
    <w:rsid w:val="006B662C"/>
    <w:rsid w:val="006B6D7C"/>
    <w:rsid w:val="006B70FB"/>
    <w:rsid w:val="006B7163"/>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741"/>
    <w:rsid w:val="006D0A00"/>
    <w:rsid w:val="006D0A6F"/>
    <w:rsid w:val="006D0E5A"/>
    <w:rsid w:val="006D0EC4"/>
    <w:rsid w:val="006D10E8"/>
    <w:rsid w:val="006D119C"/>
    <w:rsid w:val="006D1F88"/>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D3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8D3"/>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485"/>
    <w:rsid w:val="00713522"/>
    <w:rsid w:val="00713906"/>
    <w:rsid w:val="00713B45"/>
    <w:rsid w:val="00714B54"/>
    <w:rsid w:val="00714FD3"/>
    <w:rsid w:val="0071518E"/>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663"/>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C4"/>
    <w:rsid w:val="007402EF"/>
    <w:rsid w:val="007408FA"/>
    <w:rsid w:val="007408FC"/>
    <w:rsid w:val="0074145A"/>
    <w:rsid w:val="00741475"/>
    <w:rsid w:val="0074170F"/>
    <w:rsid w:val="007418C9"/>
    <w:rsid w:val="00741B02"/>
    <w:rsid w:val="00741FE3"/>
    <w:rsid w:val="007420BB"/>
    <w:rsid w:val="0074211D"/>
    <w:rsid w:val="007423AB"/>
    <w:rsid w:val="00742476"/>
    <w:rsid w:val="0074286B"/>
    <w:rsid w:val="00742974"/>
    <w:rsid w:val="00742E83"/>
    <w:rsid w:val="00743779"/>
    <w:rsid w:val="00743C5A"/>
    <w:rsid w:val="00743E88"/>
    <w:rsid w:val="00743FEC"/>
    <w:rsid w:val="007444C1"/>
    <w:rsid w:val="0074479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60"/>
    <w:rsid w:val="00750FCA"/>
    <w:rsid w:val="00752085"/>
    <w:rsid w:val="007525FC"/>
    <w:rsid w:val="00752726"/>
    <w:rsid w:val="0075295B"/>
    <w:rsid w:val="00753414"/>
    <w:rsid w:val="0075357D"/>
    <w:rsid w:val="007535AA"/>
    <w:rsid w:val="007535DA"/>
    <w:rsid w:val="0075373B"/>
    <w:rsid w:val="00753D9A"/>
    <w:rsid w:val="00753E07"/>
    <w:rsid w:val="00753FA3"/>
    <w:rsid w:val="00754BEB"/>
    <w:rsid w:val="00754D6D"/>
    <w:rsid w:val="00754F62"/>
    <w:rsid w:val="007554D1"/>
    <w:rsid w:val="00755955"/>
    <w:rsid w:val="00755B35"/>
    <w:rsid w:val="00755CC8"/>
    <w:rsid w:val="00755F55"/>
    <w:rsid w:val="00756497"/>
    <w:rsid w:val="00756552"/>
    <w:rsid w:val="00756F57"/>
    <w:rsid w:val="00756FFA"/>
    <w:rsid w:val="0075725B"/>
    <w:rsid w:val="007579AE"/>
    <w:rsid w:val="007579E2"/>
    <w:rsid w:val="00760543"/>
    <w:rsid w:val="00760556"/>
    <w:rsid w:val="007608FB"/>
    <w:rsid w:val="00760950"/>
    <w:rsid w:val="0076096D"/>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67F"/>
    <w:rsid w:val="0077392D"/>
    <w:rsid w:val="00773C98"/>
    <w:rsid w:val="00773E3E"/>
    <w:rsid w:val="007748BB"/>
    <w:rsid w:val="00774EEB"/>
    <w:rsid w:val="007753D6"/>
    <w:rsid w:val="007755A5"/>
    <w:rsid w:val="0077571D"/>
    <w:rsid w:val="007759C3"/>
    <w:rsid w:val="007763B8"/>
    <w:rsid w:val="0077641A"/>
    <w:rsid w:val="007768B1"/>
    <w:rsid w:val="00776A64"/>
    <w:rsid w:val="00776ADF"/>
    <w:rsid w:val="00776C58"/>
    <w:rsid w:val="00777036"/>
    <w:rsid w:val="00777103"/>
    <w:rsid w:val="0077710D"/>
    <w:rsid w:val="007778FA"/>
    <w:rsid w:val="00777DA8"/>
    <w:rsid w:val="00777FE0"/>
    <w:rsid w:val="00780214"/>
    <w:rsid w:val="00780241"/>
    <w:rsid w:val="00780521"/>
    <w:rsid w:val="0078067F"/>
    <w:rsid w:val="00780E0F"/>
    <w:rsid w:val="007812DE"/>
    <w:rsid w:val="00781566"/>
    <w:rsid w:val="00781795"/>
    <w:rsid w:val="00781A63"/>
    <w:rsid w:val="00781D40"/>
    <w:rsid w:val="007820C9"/>
    <w:rsid w:val="0078243F"/>
    <w:rsid w:val="0078248E"/>
    <w:rsid w:val="0078329D"/>
    <w:rsid w:val="007832C4"/>
    <w:rsid w:val="00783690"/>
    <w:rsid w:val="00783801"/>
    <w:rsid w:val="007838B7"/>
    <w:rsid w:val="007838D6"/>
    <w:rsid w:val="00783C09"/>
    <w:rsid w:val="00783F49"/>
    <w:rsid w:val="007843F4"/>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178"/>
    <w:rsid w:val="007875DF"/>
    <w:rsid w:val="00787867"/>
    <w:rsid w:val="007879D1"/>
    <w:rsid w:val="00787AC4"/>
    <w:rsid w:val="00787C50"/>
    <w:rsid w:val="0079025C"/>
    <w:rsid w:val="0079048F"/>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245"/>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14"/>
    <w:rsid w:val="007A2C47"/>
    <w:rsid w:val="007A3485"/>
    <w:rsid w:val="007A38DD"/>
    <w:rsid w:val="007A3903"/>
    <w:rsid w:val="007A3B3F"/>
    <w:rsid w:val="007A402E"/>
    <w:rsid w:val="007A424F"/>
    <w:rsid w:val="007A47C6"/>
    <w:rsid w:val="007A4B65"/>
    <w:rsid w:val="007A4BA3"/>
    <w:rsid w:val="007A4C6F"/>
    <w:rsid w:val="007A4DE7"/>
    <w:rsid w:val="007A4E1C"/>
    <w:rsid w:val="007A5758"/>
    <w:rsid w:val="007A5E1C"/>
    <w:rsid w:val="007A63BF"/>
    <w:rsid w:val="007A6488"/>
    <w:rsid w:val="007A71E7"/>
    <w:rsid w:val="007A766B"/>
    <w:rsid w:val="007A7A5E"/>
    <w:rsid w:val="007A7DED"/>
    <w:rsid w:val="007A7DF2"/>
    <w:rsid w:val="007B00D1"/>
    <w:rsid w:val="007B03D2"/>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41D"/>
    <w:rsid w:val="007B5837"/>
    <w:rsid w:val="007B5BC4"/>
    <w:rsid w:val="007B608C"/>
    <w:rsid w:val="007B6535"/>
    <w:rsid w:val="007B6996"/>
    <w:rsid w:val="007B6D2E"/>
    <w:rsid w:val="007B6D7A"/>
    <w:rsid w:val="007B6D8F"/>
    <w:rsid w:val="007B6F79"/>
    <w:rsid w:val="007B74C4"/>
    <w:rsid w:val="007B7559"/>
    <w:rsid w:val="007B76C3"/>
    <w:rsid w:val="007B76F2"/>
    <w:rsid w:val="007B7A2B"/>
    <w:rsid w:val="007B7F71"/>
    <w:rsid w:val="007C1100"/>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3FD"/>
    <w:rsid w:val="007C348B"/>
    <w:rsid w:val="007C3580"/>
    <w:rsid w:val="007C364B"/>
    <w:rsid w:val="007C36CA"/>
    <w:rsid w:val="007C3BDD"/>
    <w:rsid w:val="007C3D08"/>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04"/>
    <w:rsid w:val="007D1C4B"/>
    <w:rsid w:val="007D1D3B"/>
    <w:rsid w:val="007D2187"/>
    <w:rsid w:val="007D229D"/>
    <w:rsid w:val="007D25BC"/>
    <w:rsid w:val="007D29CE"/>
    <w:rsid w:val="007D2F8D"/>
    <w:rsid w:val="007D3339"/>
    <w:rsid w:val="007D45FF"/>
    <w:rsid w:val="007D4AB6"/>
    <w:rsid w:val="007D4B22"/>
    <w:rsid w:val="007D4E91"/>
    <w:rsid w:val="007D50FD"/>
    <w:rsid w:val="007D5363"/>
    <w:rsid w:val="007D5449"/>
    <w:rsid w:val="007D5534"/>
    <w:rsid w:val="007D5758"/>
    <w:rsid w:val="007D5923"/>
    <w:rsid w:val="007D5A97"/>
    <w:rsid w:val="007D5C33"/>
    <w:rsid w:val="007D605B"/>
    <w:rsid w:val="007D7DE0"/>
    <w:rsid w:val="007D7FEE"/>
    <w:rsid w:val="007E0104"/>
    <w:rsid w:val="007E08CF"/>
    <w:rsid w:val="007E0AF4"/>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DAB"/>
    <w:rsid w:val="007E5F8D"/>
    <w:rsid w:val="007E679C"/>
    <w:rsid w:val="007E6818"/>
    <w:rsid w:val="007E6819"/>
    <w:rsid w:val="007E6F77"/>
    <w:rsid w:val="007E7B22"/>
    <w:rsid w:val="007E7BF2"/>
    <w:rsid w:val="007E7E4B"/>
    <w:rsid w:val="007E7F34"/>
    <w:rsid w:val="007F1A6B"/>
    <w:rsid w:val="007F1D7C"/>
    <w:rsid w:val="007F2545"/>
    <w:rsid w:val="007F26D5"/>
    <w:rsid w:val="007F2876"/>
    <w:rsid w:val="007F297D"/>
    <w:rsid w:val="007F2BA6"/>
    <w:rsid w:val="007F3088"/>
    <w:rsid w:val="007F32C9"/>
    <w:rsid w:val="007F35A0"/>
    <w:rsid w:val="007F4249"/>
    <w:rsid w:val="007F4643"/>
    <w:rsid w:val="007F4C28"/>
    <w:rsid w:val="007F52F1"/>
    <w:rsid w:val="007F5B9D"/>
    <w:rsid w:val="007F5E2A"/>
    <w:rsid w:val="007F66D7"/>
    <w:rsid w:val="007F68B8"/>
    <w:rsid w:val="007F6F7A"/>
    <w:rsid w:val="007F7420"/>
    <w:rsid w:val="007F75BE"/>
    <w:rsid w:val="007F7B44"/>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7076"/>
    <w:rsid w:val="0080709E"/>
    <w:rsid w:val="0080764C"/>
    <w:rsid w:val="00807662"/>
    <w:rsid w:val="00807809"/>
    <w:rsid w:val="008078C4"/>
    <w:rsid w:val="00807AA5"/>
    <w:rsid w:val="00807EA8"/>
    <w:rsid w:val="00807FD2"/>
    <w:rsid w:val="0081025F"/>
    <w:rsid w:val="008102DA"/>
    <w:rsid w:val="00810394"/>
    <w:rsid w:val="0081053C"/>
    <w:rsid w:val="00810583"/>
    <w:rsid w:val="00810594"/>
    <w:rsid w:val="00810B9B"/>
    <w:rsid w:val="00810C40"/>
    <w:rsid w:val="00810C97"/>
    <w:rsid w:val="00810DB7"/>
    <w:rsid w:val="0081130A"/>
    <w:rsid w:val="008113A3"/>
    <w:rsid w:val="008114B8"/>
    <w:rsid w:val="008115D7"/>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ACB"/>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40"/>
    <w:rsid w:val="00824EDE"/>
    <w:rsid w:val="0082545D"/>
    <w:rsid w:val="00825489"/>
    <w:rsid w:val="00825C51"/>
    <w:rsid w:val="00825D71"/>
    <w:rsid w:val="00825DF1"/>
    <w:rsid w:val="0082647E"/>
    <w:rsid w:val="0082677C"/>
    <w:rsid w:val="00826FF7"/>
    <w:rsid w:val="008273E7"/>
    <w:rsid w:val="00827625"/>
    <w:rsid w:val="008276EA"/>
    <w:rsid w:val="00827871"/>
    <w:rsid w:val="008278AE"/>
    <w:rsid w:val="00827CEB"/>
    <w:rsid w:val="00827DC6"/>
    <w:rsid w:val="00830017"/>
    <w:rsid w:val="008300F0"/>
    <w:rsid w:val="008303BE"/>
    <w:rsid w:val="00830404"/>
    <w:rsid w:val="008307A6"/>
    <w:rsid w:val="00830B7E"/>
    <w:rsid w:val="0083118D"/>
    <w:rsid w:val="008313B0"/>
    <w:rsid w:val="00831538"/>
    <w:rsid w:val="00831A6B"/>
    <w:rsid w:val="00831C5A"/>
    <w:rsid w:val="00831F08"/>
    <w:rsid w:val="00831F50"/>
    <w:rsid w:val="0083212F"/>
    <w:rsid w:val="008321FA"/>
    <w:rsid w:val="008329DB"/>
    <w:rsid w:val="008332B4"/>
    <w:rsid w:val="008334B7"/>
    <w:rsid w:val="008336FF"/>
    <w:rsid w:val="00833DD1"/>
    <w:rsid w:val="008343A6"/>
    <w:rsid w:val="00834526"/>
    <w:rsid w:val="00834719"/>
    <w:rsid w:val="008352BE"/>
    <w:rsid w:val="0083594F"/>
    <w:rsid w:val="0083644E"/>
    <w:rsid w:val="00836702"/>
    <w:rsid w:val="00836A4F"/>
    <w:rsid w:val="00836DDA"/>
    <w:rsid w:val="00836EF0"/>
    <w:rsid w:val="008370A9"/>
    <w:rsid w:val="0083775B"/>
    <w:rsid w:val="00840D81"/>
    <w:rsid w:val="00840DFB"/>
    <w:rsid w:val="00840EEC"/>
    <w:rsid w:val="008411FB"/>
    <w:rsid w:val="00841202"/>
    <w:rsid w:val="00841303"/>
    <w:rsid w:val="00841F95"/>
    <w:rsid w:val="00842269"/>
    <w:rsid w:val="008423CE"/>
    <w:rsid w:val="0084291E"/>
    <w:rsid w:val="00842D21"/>
    <w:rsid w:val="00842F95"/>
    <w:rsid w:val="00843072"/>
    <w:rsid w:val="008432D3"/>
    <w:rsid w:val="008436A2"/>
    <w:rsid w:val="008445F6"/>
    <w:rsid w:val="00844875"/>
    <w:rsid w:val="008448E9"/>
    <w:rsid w:val="00844B28"/>
    <w:rsid w:val="00844B85"/>
    <w:rsid w:val="00844BE3"/>
    <w:rsid w:val="00845010"/>
    <w:rsid w:val="0084503F"/>
    <w:rsid w:val="0084589F"/>
    <w:rsid w:val="0084645D"/>
    <w:rsid w:val="0084654E"/>
    <w:rsid w:val="00846560"/>
    <w:rsid w:val="00846CDC"/>
    <w:rsid w:val="00846F12"/>
    <w:rsid w:val="00846F26"/>
    <w:rsid w:val="00847067"/>
    <w:rsid w:val="008472C8"/>
    <w:rsid w:val="00847833"/>
    <w:rsid w:val="00847A28"/>
    <w:rsid w:val="00850090"/>
    <w:rsid w:val="008500A9"/>
    <w:rsid w:val="00850766"/>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2B7"/>
    <w:rsid w:val="00865535"/>
    <w:rsid w:val="00865EE9"/>
    <w:rsid w:val="00866189"/>
    <w:rsid w:val="0086636C"/>
    <w:rsid w:val="00866511"/>
    <w:rsid w:val="008666A0"/>
    <w:rsid w:val="00866B22"/>
    <w:rsid w:val="00866C7C"/>
    <w:rsid w:val="00867115"/>
    <w:rsid w:val="008671AA"/>
    <w:rsid w:val="00867573"/>
    <w:rsid w:val="00867831"/>
    <w:rsid w:val="00867877"/>
    <w:rsid w:val="008678D0"/>
    <w:rsid w:val="00867908"/>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2AF"/>
    <w:rsid w:val="00874B42"/>
    <w:rsid w:val="00874D8C"/>
    <w:rsid w:val="008759AC"/>
    <w:rsid w:val="00875A2E"/>
    <w:rsid w:val="00875CD3"/>
    <w:rsid w:val="008762A2"/>
    <w:rsid w:val="00876BC7"/>
    <w:rsid w:val="00876EAC"/>
    <w:rsid w:val="00877975"/>
    <w:rsid w:val="00880672"/>
    <w:rsid w:val="00880758"/>
    <w:rsid w:val="008811B0"/>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6E"/>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F57"/>
    <w:rsid w:val="00893106"/>
    <w:rsid w:val="008933FC"/>
    <w:rsid w:val="008934CA"/>
    <w:rsid w:val="00893540"/>
    <w:rsid w:val="00893E62"/>
    <w:rsid w:val="008948B8"/>
    <w:rsid w:val="00895015"/>
    <w:rsid w:val="0089550A"/>
    <w:rsid w:val="00895DD3"/>
    <w:rsid w:val="00896414"/>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3FE"/>
    <w:rsid w:val="008A5BEF"/>
    <w:rsid w:val="008A5C16"/>
    <w:rsid w:val="008A615E"/>
    <w:rsid w:val="008A6926"/>
    <w:rsid w:val="008A6A68"/>
    <w:rsid w:val="008A6A80"/>
    <w:rsid w:val="008A7031"/>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275C"/>
    <w:rsid w:val="008B3EB8"/>
    <w:rsid w:val="008B43D4"/>
    <w:rsid w:val="008B4600"/>
    <w:rsid w:val="008B4650"/>
    <w:rsid w:val="008B4D0A"/>
    <w:rsid w:val="008B4D8B"/>
    <w:rsid w:val="008B4FF4"/>
    <w:rsid w:val="008B5950"/>
    <w:rsid w:val="008B5BFA"/>
    <w:rsid w:val="008B61AB"/>
    <w:rsid w:val="008B6359"/>
    <w:rsid w:val="008B64BF"/>
    <w:rsid w:val="008B64F8"/>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AD4"/>
    <w:rsid w:val="008C7B4F"/>
    <w:rsid w:val="008C7EC0"/>
    <w:rsid w:val="008D0359"/>
    <w:rsid w:val="008D0497"/>
    <w:rsid w:val="008D0562"/>
    <w:rsid w:val="008D07B8"/>
    <w:rsid w:val="008D0A50"/>
    <w:rsid w:val="008D0C26"/>
    <w:rsid w:val="008D1098"/>
    <w:rsid w:val="008D165F"/>
    <w:rsid w:val="008D19A7"/>
    <w:rsid w:val="008D1C99"/>
    <w:rsid w:val="008D2349"/>
    <w:rsid w:val="008D26CC"/>
    <w:rsid w:val="008D30FD"/>
    <w:rsid w:val="008D3196"/>
    <w:rsid w:val="008D3324"/>
    <w:rsid w:val="008D3406"/>
    <w:rsid w:val="008D3726"/>
    <w:rsid w:val="008D3D69"/>
    <w:rsid w:val="008D4368"/>
    <w:rsid w:val="008D4A26"/>
    <w:rsid w:val="008D53C7"/>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73"/>
    <w:rsid w:val="008E1ED6"/>
    <w:rsid w:val="008E1FE4"/>
    <w:rsid w:val="008E2797"/>
    <w:rsid w:val="008E288E"/>
    <w:rsid w:val="008E2910"/>
    <w:rsid w:val="008E2C0F"/>
    <w:rsid w:val="008E2CCE"/>
    <w:rsid w:val="008E3389"/>
    <w:rsid w:val="008E3558"/>
    <w:rsid w:val="008E35BF"/>
    <w:rsid w:val="008E3730"/>
    <w:rsid w:val="008E3756"/>
    <w:rsid w:val="008E42B4"/>
    <w:rsid w:val="008E46FA"/>
    <w:rsid w:val="008E55E1"/>
    <w:rsid w:val="008E6A3D"/>
    <w:rsid w:val="008E6B33"/>
    <w:rsid w:val="008E6D8A"/>
    <w:rsid w:val="008E77A1"/>
    <w:rsid w:val="008E78E9"/>
    <w:rsid w:val="008E7C9D"/>
    <w:rsid w:val="008E7D23"/>
    <w:rsid w:val="008F0554"/>
    <w:rsid w:val="008F06A2"/>
    <w:rsid w:val="008F0A90"/>
    <w:rsid w:val="008F0B33"/>
    <w:rsid w:val="008F0CD7"/>
    <w:rsid w:val="008F0D5D"/>
    <w:rsid w:val="008F10CE"/>
    <w:rsid w:val="008F15EA"/>
    <w:rsid w:val="008F16D5"/>
    <w:rsid w:val="008F257C"/>
    <w:rsid w:val="008F27C7"/>
    <w:rsid w:val="008F286B"/>
    <w:rsid w:val="008F3A4F"/>
    <w:rsid w:val="008F3AD8"/>
    <w:rsid w:val="008F3DCC"/>
    <w:rsid w:val="008F4787"/>
    <w:rsid w:val="008F4C6F"/>
    <w:rsid w:val="008F4D3D"/>
    <w:rsid w:val="008F4E79"/>
    <w:rsid w:val="008F4E88"/>
    <w:rsid w:val="008F50A6"/>
    <w:rsid w:val="008F51FC"/>
    <w:rsid w:val="008F5280"/>
    <w:rsid w:val="008F5A1D"/>
    <w:rsid w:val="008F5CA9"/>
    <w:rsid w:val="008F61CA"/>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1B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98C"/>
    <w:rsid w:val="00911A16"/>
    <w:rsid w:val="00911B2D"/>
    <w:rsid w:val="00911D99"/>
    <w:rsid w:val="00912881"/>
    <w:rsid w:val="00912AD2"/>
    <w:rsid w:val="00912B89"/>
    <w:rsid w:val="00912D89"/>
    <w:rsid w:val="009131EE"/>
    <w:rsid w:val="009133EF"/>
    <w:rsid w:val="00913AD8"/>
    <w:rsid w:val="009152CB"/>
    <w:rsid w:val="0091580F"/>
    <w:rsid w:val="009158DF"/>
    <w:rsid w:val="00916382"/>
    <w:rsid w:val="00916905"/>
    <w:rsid w:val="00916BCF"/>
    <w:rsid w:val="0091707E"/>
    <w:rsid w:val="009170D3"/>
    <w:rsid w:val="00917241"/>
    <w:rsid w:val="0091727B"/>
    <w:rsid w:val="0091745D"/>
    <w:rsid w:val="00917B5E"/>
    <w:rsid w:val="00920113"/>
    <w:rsid w:val="009202FF"/>
    <w:rsid w:val="00920F57"/>
    <w:rsid w:val="00921411"/>
    <w:rsid w:val="00921449"/>
    <w:rsid w:val="00921B1C"/>
    <w:rsid w:val="00921E43"/>
    <w:rsid w:val="00921F13"/>
    <w:rsid w:val="00922379"/>
    <w:rsid w:val="00922550"/>
    <w:rsid w:val="00922660"/>
    <w:rsid w:val="00922B08"/>
    <w:rsid w:val="00922C1B"/>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13"/>
    <w:rsid w:val="009304ED"/>
    <w:rsid w:val="0093064D"/>
    <w:rsid w:val="009307B8"/>
    <w:rsid w:val="00930CD3"/>
    <w:rsid w:val="0093177A"/>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624"/>
    <w:rsid w:val="00941868"/>
    <w:rsid w:val="00941B9F"/>
    <w:rsid w:val="00942003"/>
    <w:rsid w:val="0094228A"/>
    <w:rsid w:val="0094266F"/>
    <w:rsid w:val="0094287B"/>
    <w:rsid w:val="00942F07"/>
    <w:rsid w:val="00943105"/>
    <w:rsid w:val="00944072"/>
    <w:rsid w:val="009445E0"/>
    <w:rsid w:val="00944F33"/>
    <w:rsid w:val="00944FA0"/>
    <w:rsid w:val="0094513E"/>
    <w:rsid w:val="00945478"/>
    <w:rsid w:val="0094554E"/>
    <w:rsid w:val="00945E56"/>
    <w:rsid w:val="0094690E"/>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2D7A"/>
    <w:rsid w:val="00953625"/>
    <w:rsid w:val="009536CB"/>
    <w:rsid w:val="00953E72"/>
    <w:rsid w:val="00953F59"/>
    <w:rsid w:val="00954751"/>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754"/>
    <w:rsid w:val="00961A1A"/>
    <w:rsid w:val="00961A4C"/>
    <w:rsid w:val="00961F8C"/>
    <w:rsid w:val="009620B0"/>
    <w:rsid w:val="009621A5"/>
    <w:rsid w:val="009623CA"/>
    <w:rsid w:val="0096287B"/>
    <w:rsid w:val="009628F7"/>
    <w:rsid w:val="009633F1"/>
    <w:rsid w:val="00963750"/>
    <w:rsid w:val="009637FD"/>
    <w:rsid w:val="00963816"/>
    <w:rsid w:val="00963DD1"/>
    <w:rsid w:val="0096411E"/>
    <w:rsid w:val="0096416C"/>
    <w:rsid w:val="0096535C"/>
    <w:rsid w:val="00965706"/>
    <w:rsid w:val="009658AB"/>
    <w:rsid w:val="00965BD5"/>
    <w:rsid w:val="00965C39"/>
    <w:rsid w:val="00965CE0"/>
    <w:rsid w:val="00965E31"/>
    <w:rsid w:val="00966A50"/>
    <w:rsid w:val="00966CA6"/>
    <w:rsid w:val="00966ED7"/>
    <w:rsid w:val="00967ADB"/>
    <w:rsid w:val="00967CBE"/>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6B89"/>
    <w:rsid w:val="00977318"/>
    <w:rsid w:val="0097757C"/>
    <w:rsid w:val="00977FB6"/>
    <w:rsid w:val="0098027F"/>
    <w:rsid w:val="0098053B"/>
    <w:rsid w:val="009807C6"/>
    <w:rsid w:val="00980ACA"/>
    <w:rsid w:val="00980E8C"/>
    <w:rsid w:val="00980F14"/>
    <w:rsid w:val="0098125C"/>
    <w:rsid w:val="0098146B"/>
    <w:rsid w:val="00981877"/>
    <w:rsid w:val="00982725"/>
    <w:rsid w:val="009828BD"/>
    <w:rsid w:val="009829FD"/>
    <w:rsid w:val="00982A6F"/>
    <w:rsid w:val="00982F90"/>
    <w:rsid w:val="00983984"/>
    <w:rsid w:val="00983BA8"/>
    <w:rsid w:val="00983C3B"/>
    <w:rsid w:val="00984DC5"/>
    <w:rsid w:val="00984DFF"/>
    <w:rsid w:val="0098555E"/>
    <w:rsid w:val="009856E1"/>
    <w:rsid w:val="009857FB"/>
    <w:rsid w:val="00986423"/>
    <w:rsid w:val="009866B2"/>
    <w:rsid w:val="00986D0E"/>
    <w:rsid w:val="00986E15"/>
    <w:rsid w:val="009871C5"/>
    <w:rsid w:val="00987366"/>
    <w:rsid w:val="0098742C"/>
    <w:rsid w:val="0098765F"/>
    <w:rsid w:val="00987688"/>
    <w:rsid w:val="00987A47"/>
    <w:rsid w:val="00987DFA"/>
    <w:rsid w:val="009900E6"/>
    <w:rsid w:val="00990B6D"/>
    <w:rsid w:val="00990B8E"/>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33F"/>
    <w:rsid w:val="00996446"/>
    <w:rsid w:val="00996FB0"/>
    <w:rsid w:val="00997040"/>
    <w:rsid w:val="0099721E"/>
    <w:rsid w:val="00997271"/>
    <w:rsid w:val="00997461"/>
    <w:rsid w:val="00997A4A"/>
    <w:rsid w:val="009A0324"/>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451"/>
    <w:rsid w:val="009A5D79"/>
    <w:rsid w:val="009A608A"/>
    <w:rsid w:val="009A62E0"/>
    <w:rsid w:val="009A6354"/>
    <w:rsid w:val="009A64BF"/>
    <w:rsid w:val="009A69D0"/>
    <w:rsid w:val="009A6BD5"/>
    <w:rsid w:val="009A6DE2"/>
    <w:rsid w:val="009A6E4C"/>
    <w:rsid w:val="009A74C3"/>
    <w:rsid w:val="009A7D1C"/>
    <w:rsid w:val="009B0334"/>
    <w:rsid w:val="009B0580"/>
    <w:rsid w:val="009B0701"/>
    <w:rsid w:val="009B0714"/>
    <w:rsid w:val="009B0ED2"/>
    <w:rsid w:val="009B0F6A"/>
    <w:rsid w:val="009B129D"/>
    <w:rsid w:val="009B1335"/>
    <w:rsid w:val="009B14D7"/>
    <w:rsid w:val="009B1665"/>
    <w:rsid w:val="009B18A0"/>
    <w:rsid w:val="009B241F"/>
    <w:rsid w:val="009B248F"/>
    <w:rsid w:val="009B27B5"/>
    <w:rsid w:val="009B31D6"/>
    <w:rsid w:val="009B385E"/>
    <w:rsid w:val="009B3AE9"/>
    <w:rsid w:val="009B4456"/>
    <w:rsid w:val="009B4E07"/>
    <w:rsid w:val="009B528B"/>
    <w:rsid w:val="009B5A4E"/>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555"/>
    <w:rsid w:val="009C3562"/>
    <w:rsid w:val="009C379A"/>
    <w:rsid w:val="009C37C7"/>
    <w:rsid w:val="009C38A5"/>
    <w:rsid w:val="009C3936"/>
    <w:rsid w:val="009C473C"/>
    <w:rsid w:val="009C4D48"/>
    <w:rsid w:val="009C4F42"/>
    <w:rsid w:val="009C51DE"/>
    <w:rsid w:val="009C51F1"/>
    <w:rsid w:val="009C5224"/>
    <w:rsid w:val="009C5419"/>
    <w:rsid w:val="009C5BEB"/>
    <w:rsid w:val="009C5E27"/>
    <w:rsid w:val="009C64FA"/>
    <w:rsid w:val="009C6C1D"/>
    <w:rsid w:val="009C6E66"/>
    <w:rsid w:val="009C6EDB"/>
    <w:rsid w:val="009C76E4"/>
    <w:rsid w:val="009C79A8"/>
    <w:rsid w:val="009C7BA4"/>
    <w:rsid w:val="009C7CE6"/>
    <w:rsid w:val="009D046D"/>
    <w:rsid w:val="009D0AFD"/>
    <w:rsid w:val="009D0E38"/>
    <w:rsid w:val="009D0E99"/>
    <w:rsid w:val="009D0F7A"/>
    <w:rsid w:val="009D1113"/>
    <w:rsid w:val="009D1640"/>
    <w:rsid w:val="009D1A2B"/>
    <w:rsid w:val="009D244A"/>
    <w:rsid w:val="009D2720"/>
    <w:rsid w:val="009D27D6"/>
    <w:rsid w:val="009D2A17"/>
    <w:rsid w:val="009D3554"/>
    <w:rsid w:val="009D3697"/>
    <w:rsid w:val="009D4157"/>
    <w:rsid w:val="009D434D"/>
    <w:rsid w:val="009D4394"/>
    <w:rsid w:val="009D45AE"/>
    <w:rsid w:val="009D4EBA"/>
    <w:rsid w:val="009D50B3"/>
    <w:rsid w:val="009D53C5"/>
    <w:rsid w:val="009D5AA8"/>
    <w:rsid w:val="009D691C"/>
    <w:rsid w:val="009D6B60"/>
    <w:rsid w:val="009D6F6C"/>
    <w:rsid w:val="009D756C"/>
    <w:rsid w:val="009D7BD6"/>
    <w:rsid w:val="009D7C0D"/>
    <w:rsid w:val="009D7D08"/>
    <w:rsid w:val="009E0728"/>
    <w:rsid w:val="009E0B37"/>
    <w:rsid w:val="009E0BF0"/>
    <w:rsid w:val="009E0C93"/>
    <w:rsid w:val="009E0F8F"/>
    <w:rsid w:val="009E1066"/>
    <w:rsid w:val="009E13E5"/>
    <w:rsid w:val="009E1853"/>
    <w:rsid w:val="009E1CCF"/>
    <w:rsid w:val="009E1EAC"/>
    <w:rsid w:val="009E1FE3"/>
    <w:rsid w:val="009E27E6"/>
    <w:rsid w:val="009E2E04"/>
    <w:rsid w:val="009E2F3B"/>
    <w:rsid w:val="009E3169"/>
    <w:rsid w:val="009E3419"/>
    <w:rsid w:val="009E3528"/>
    <w:rsid w:val="009E3B07"/>
    <w:rsid w:val="009E3BBC"/>
    <w:rsid w:val="009E3C3B"/>
    <w:rsid w:val="009E3D99"/>
    <w:rsid w:val="009E4848"/>
    <w:rsid w:val="009E4D3F"/>
    <w:rsid w:val="009E4F96"/>
    <w:rsid w:val="009E520E"/>
    <w:rsid w:val="009E54A0"/>
    <w:rsid w:val="009E5513"/>
    <w:rsid w:val="009E5A1A"/>
    <w:rsid w:val="009E5D41"/>
    <w:rsid w:val="009E6606"/>
    <w:rsid w:val="009E681A"/>
    <w:rsid w:val="009E6F7C"/>
    <w:rsid w:val="009E7150"/>
    <w:rsid w:val="009E765C"/>
    <w:rsid w:val="009E76AC"/>
    <w:rsid w:val="009E775C"/>
    <w:rsid w:val="009E77D2"/>
    <w:rsid w:val="009F08E5"/>
    <w:rsid w:val="009F0F39"/>
    <w:rsid w:val="009F1136"/>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5AF"/>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F57"/>
    <w:rsid w:val="00A061E1"/>
    <w:rsid w:val="00A06A21"/>
    <w:rsid w:val="00A06AB1"/>
    <w:rsid w:val="00A06E37"/>
    <w:rsid w:val="00A07034"/>
    <w:rsid w:val="00A07207"/>
    <w:rsid w:val="00A07F76"/>
    <w:rsid w:val="00A10084"/>
    <w:rsid w:val="00A10656"/>
    <w:rsid w:val="00A10897"/>
    <w:rsid w:val="00A10C8A"/>
    <w:rsid w:val="00A11C70"/>
    <w:rsid w:val="00A11F87"/>
    <w:rsid w:val="00A124A0"/>
    <w:rsid w:val="00A128AF"/>
    <w:rsid w:val="00A12996"/>
    <w:rsid w:val="00A12A98"/>
    <w:rsid w:val="00A13568"/>
    <w:rsid w:val="00A139AC"/>
    <w:rsid w:val="00A13CE0"/>
    <w:rsid w:val="00A1416B"/>
    <w:rsid w:val="00A1431F"/>
    <w:rsid w:val="00A14B4E"/>
    <w:rsid w:val="00A14BB6"/>
    <w:rsid w:val="00A14C73"/>
    <w:rsid w:val="00A15676"/>
    <w:rsid w:val="00A159CE"/>
    <w:rsid w:val="00A16110"/>
    <w:rsid w:val="00A16714"/>
    <w:rsid w:val="00A16AB7"/>
    <w:rsid w:val="00A16B92"/>
    <w:rsid w:val="00A1747D"/>
    <w:rsid w:val="00A17AB7"/>
    <w:rsid w:val="00A17CDF"/>
    <w:rsid w:val="00A17DD5"/>
    <w:rsid w:val="00A208AA"/>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77A"/>
    <w:rsid w:val="00A33AF9"/>
    <w:rsid w:val="00A33B2D"/>
    <w:rsid w:val="00A33BC4"/>
    <w:rsid w:val="00A33F26"/>
    <w:rsid w:val="00A3438C"/>
    <w:rsid w:val="00A34864"/>
    <w:rsid w:val="00A348E4"/>
    <w:rsid w:val="00A349A6"/>
    <w:rsid w:val="00A357B2"/>
    <w:rsid w:val="00A357C3"/>
    <w:rsid w:val="00A359E3"/>
    <w:rsid w:val="00A35B40"/>
    <w:rsid w:val="00A35B83"/>
    <w:rsid w:val="00A35CF8"/>
    <w:rsid w:val="00A35E11"/>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5099"/>
    <w:rsid w:val="00A551BD"/>
    <w:rsid w:val="00A553C8"/>
    <w:rsid w:val="00A5581C"/>
    <w:rsid w:val="00A55F09"/>
    <w:rsid w:val="00A56144"/>
    <w:rsid w:val="00A562C4"/>
    <w:rsid w:val="00A56B1E"/>
    <w:rsid w:val="00A56E27"/>
    <w:rsid w:val="00A56E85"/>
    <w:rsid w:val="00A57420"/>
    <w:rsid w:val="00A577F3"/>
    <w:rsid w:val="00A57929"/>
    <w:rsid w:val="00A57B08"/>
    <w:rsid w:val="00A57FE3"/>
    <w:rsid w:val="00A60160"/>
    <w:rsid w:val="00A6046E"/>
    <w:rsid w:val="00A60ADB"/>
    <w:rsid w:val="00A60CB7"/>
    <w:rsid w:val="00A613D9"/>
    <w:rsid w:val="00A61413"/>
    <w:rsid w:val="00A61530"/>
    <w:rsid w:val="00A61580"/>
    <w:rsid w:val="00A61787"/>
    <w:rsid w:val="00A61B2C"/>
    <w:rsid w:val="00A61B81"/>
    <w:rsid w:val="00A61DDD"/>
    <w:rsid w:val="00A62811"/>
    <w:rsid w:val="00A631C8"/>
    <w:rsid w:val="00A63E8C"/>
    <w:rsid w:val="00A63EEE"/>
    <w:rsid w:val="00A64417"/>
    <w:rsid w:val="00A64C9F"/>
    <w:rsid w:val="00A653F3"/>
    <w:rsid w:val="00A65D60"/>
    <w:rsid w:val="00A665C7"/>
    <w:rsid w:val="00A66C93"/>
    <w:rsid w:val="00A66F00"/>
    <w:rsid w:val="00A6728F"/>
    <w:rsid w:val="00A67702"/>
    <w:rsid w:val="00A67E3F"/>
    <w:rsid w:val="00A70C50"/>
    <w:rsid w:val="00A70ECB"/>
    <w:rsid w:val="00A70F74"/>
    <w:rsid w:val="00A712F7"/>
    <w:rsid w:val="00A71437"/>
    <w:rsid w:val="00A7235A"/>
    <w:rsid w:val="00A72531"/>
    <w:rsid w:val="00A72708"/>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66"/>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5EA0"/>
    <w:rsid w:val="00A961F8"/>
    <w:rsid w:val="00A964D5"/>
    <w:rsid w:val="00A96A4E"/>
    <w:rsid w:val="00A96FF0"/>
    <w:rsid w:val="00A97593"/>
    <w:rsid w:val="00A977A0"/>
    <w:rsid w:val="00A97C74"/>
    <w:rsid w:val="00A97CA5"/>
    <w:rsid w:val="00A97D4C"/>
    <w:rsid w:val="00AA02EC"/>
    <w:rsid w:val="00AA06C5"/>
    <w:rsid w:val="00AA094A"/>
    <w:rsid w:val="00AA0B93"/>
    <w:rsid w:val="00AA12CB"/>
    <w:rsid w:val="00AA1768"/>
    <w:rsid w:val="00AA17E6"/>
    <w:rsid w:val="00AA1AA6"/>
    <w:rsid w:val="00AA1AAC"/>
    <w:rsid w:val="00AA1C25"/>
    <w:rsid w:val="00AA1E7C"/>
    <w:rsid w:val="00AA1F09"/>
    <w:rsid w:val="00AA21C0"/>
    <w:rsid w:val="00AA23E2"/>
    <w:rsid w:val="00AA24BA"/>
    <w:rsid w:val="00AA2B8F"/>
    <w:rsid w:val="00AA2C74"/>
    <w:rsid w:val="00AA2D08"/>
    <w:rsid w:val="00AA31F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A7D10"/>
    <w:rsid w:val="00AB05D8"/>
    <w:rsid w:val="00AB14B9"/>
    <w:rsid w:val="00AB225D"/>
    <w:rsid w:val="00AB2526"/>
    <w:rsid w:val="00AB2532"/>
    <w:rsid w:val="00AB275F"/>
    <w:rsid w:val="00AB27EA"/>
    <w:rsid w:val="00AB2EB2"/>
    <w:rsid w:val="00AB325D"/>
    <w:rsid w:val="00AB3846"/>
    <w:rsid w:val="00AB3877"/>
    <w:rsid w:val="00AB3BD5"/>
    <w:rsid w:val="00AB3C26"/>
    <w:rsid w:val="00AB4048"/>
    <w:rsid w:val="00AB4154"/>
    <w:rsid w:val="00AB4171"/>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9F7"/>
    <w:rsid w:val="00AC1FFA"/>
    <w:rsid w:val="00AC22F9"/>
    <w:rsid w:val="00AC28FE"/>
    <w:rsid w:val="00AC297B"/>
    <w:rsid w:val="00AC3862"/>
    <w:rsid w:val="00AC4123"/>
    <w:rsid w:val="00AC451A"/>
    <w:rsid w:val="00AC478F"/>
    <w:rsid w:val="00AC4C2C"/>
    <w:rsid w:val="00AC4DE1"/>
    <w:rsid w:val="00AC4ECE"/>
    <w:rsid w:val="00AC537D"/>
    <w:rsid w:val="00AC552C"/>
    <w:rsid w:val="00AC5B6A"/>
    <w:rsid w:val="00AC652C"/>
    <w:rsid w:val="00AC6554"/>
    <w:rsid w:val="00AC68D7"/>
    <w:rsid w:val="00AC6B78"/>
    <w:rsid w:val="00AC6D0B"/>
    <w:rsid w:val="00AC6D19"/>
    <w:rsid w:val="00AC70C0"/>
    <w:rsid w:val="00AD02B7"/>
    <w:rsid w:val="00AD03D6"/>
    <w:rsid w:val="00AD04F5"/>
    <w:rsid w:val="00AD0593"/>
    <w:rsid w:val="00AD05B0"/>
    <w:rsid w:val="00AD0B66"/>
    <w:rsid w:val="00AD135F"/>
    <w:rsid w:val="00AD1831"/>
    <w:rsid w:val="00AD18EE"/>
    <w:rsid w:val="00AD2747"/>
    <w:rsid w:val="00AD2C5E"/>
    <w:rsid w:val="00AD2CCD"/>
    <w:rsid w:val="00AD3037"/>
    <w:rsid w:val="00AD3296"/>
    <w:rsid w:val="00AD33BC"/>
    <w:rsid w:val="00AD391C"/>
    <w:rsid w:val="00AD49FA"/>
    <w:rsid w:val="00AD4A41"/>
    <w:rsid w:val="00AD4C26"/>
    <w:rsid w:val="00AD52BD"/>
    <w:rsid w:val="00AD5DB5"/>
    <w:rsid w:val="00AD67D6"/>
    <w:rsid w:val="00AD6B3E"/>
    <w:rsid w:val="00AD70E2"/>
    <w:rsid w:val="00AD7588"/>
    <w:rsid w:val="00AD7813"/>
    <w:rsid w:val="00AD7C28"/>
    <w:rsid w:val="00AD7C88"/>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8BF"/>
    <w:rsid w:val="00AF1D5E"/>
    <w:rsid w:val="00AF203B"/>
    <w:rsid w:val="00AF2484"/>
    <w:rsid w:val="00AF2BC0"/>
    <w:rsid w:val="00AF3C95"/>
    <w:rsid w:val="00AF49EA"/>
    <w:rsid w:val="00AF4F20"/>
    <w:rsid w:val="00AF4F66"/>
    <w:rsid w:val="00AF5647"/>
    <w:rsid w:val="00AF56B7"/>
    <w:rsid w:val="00AF5AFE"/>
    <w:rsid w:val="00AF6241"/>
    <w:rsid w:val="00AF63B5"/>
    <w:rsid w:val="00AF666D"/>
    <w:rsid w:val="00AF6804"/>
    <w:rsid w:val="00AF6AA5"/>
    <w:rsid w:val="00AF6AB0"/>
    <w:rsid w:val="00AF6DE2"/>
    <w:rsid w:val="00AF7210"/>
    <w:rsid w:val="00AF72E1"/>
    <w:rsid w:val="00AF7582"/>
    <w:rsid w:val="00B00433"/>
    <w:rsid w:val="00B00AFA"/>
    <w:rsid w:val="00B017D8"/>
    <w:rsid w:val="00B01A56"/>
    <w:rsid w:val="00B01E99"/>
    <w:rsid w:val="00B02271"/>
    <w:rsid w:val="00B025A5"/>
    <w:rsid w:val="00B029E9"/>
    <w:rsid w:val="00B0383E"/>
    <w:rsid w:val="00B03852"/>
    <w:rsid w:val="00B03B76"/>
    <w:rsid w:val="00B03C53"/>
    <w:rsid w:val="00B03D71"/>
    <w:rsid w:val="00B040A6"/>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2C8"/>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4B4"/>
    <w:rsid w:val="00B245CF"/>
    <w:rsid w:val="00B24765"/>
    <w:rsid w:val="00B24FBC"/>
    <w:rsid w:val="00B250BF"/>
    <w:rsid w:val="00B25AB2"/>
    <w:rsid w:val="00B25F04"/>
    <w:rsid w:val="00B26305"/>
    <w:rsid w:val="00B26A62"/>
    <w:rsid w:val="00B26AD4"/>
    <w:rsid w:val="00B26E98"/>
    <w:rsid w:val="00B26F77"/>
    <w:rsid w:val="00B27011"/>
    <w:rsid w:val="00B270F6"/>
    <w:rsid w:val="00B27582"/>
    <w:rsid w:val="00B2767E"/>
    <w:rsid w:val="00B27922"/>
    <w:rsid w:val="00B27A17"/>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C2F"/>
    <w:rsid w:val="00B33139"/>
    <w:rsid w:val="00B336C5"/>
    <w:rsid w:val="00B33B3A"/>
    <w:rsid w:val="00B33D84"/>
    <w:rsid w:val="00B34227"/>
    <w:rsid w:val="00B3429A"/>
    <w:rsid w:val="00B3450B"/>
    <w:rsid w:val="00B353BF"/>
    <w:rsid w:val="00B35C30"/>
    <w:rsid w:val="00B36423"/>
    <w:rsid w:val="00B3655F"/>
    <w:rsid w:val="00B36620"/>
    <w:rsid w:val="00B36FC7"/>
    <w:rsid w:val="00B37033"/>
    <w:rsid w:val="00B370F3"/>
    <w:rsid w:val="00B37B74"/>
    <w:rsid w:val="00B37BA4"/>
    <w:rsid w:val="00B4072C"/>
    <w:rsid w:val="00B4095A"/>
    <w:rsid w:val="00B40BBE"/>
    <w:rsid w:val="00B40CAF"/>
    <w:rsid w:val="00B40D2F"/>
    <w:rsid w:val="00B4139F"/>
    <w:rsid w:val="00B428E8"/>
    <w:rsid w:val="00B429BA"/>
    <w:rsid w:val="00B42B09"/>
    <w:rsid w:val="00B42D85"/>
    <w:rsid w:val="00B42E79"/>
    <w:rsid w:val="00B433DE"/>
    <w:rsid w:val="00B4369C"/>
    <w:rsid w:val="00B437BB"/>
    <w:rsid w:val="00B44444"/>
    <w:rsid w:val="00B44A2B"/>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483"/>
    <w:rsid w:val="00B56676"/>
    <w:rsid w:val="00B56CB8"/>
    <w:rsid w:val="00B56D3B"/>
    <w:rsid w:val="00B56E85"/>
    <w:rsid w:val="00B56FB8"/>
    <w:rsid w:val="00B57901"/>
    <w:rsid w:val="00B57B00"/>
    <w:rsid w:val="00B57BDF"/>
    <w:rsid w:val="00B57E69"/>
    <w:rsid w:val="00B601AA"/>
    <w:rsid w:val="00B6027A"/>
    <w:rsid w:val="00B60C53"/>
    <w:rsid w:val="00B60DC1"/>
    <w:rsid w:val="00B60F9D"/>
    <w:rsid w:val="00B61185"/>
    <w:rsid w:val="00B61B16"/>
    <w:rsid w:val="00B61F39"/>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A99"/>
    <w:rsid w:val="00B71B3E"/>
    <w:rsid w:val="00B71BB3"/>
    <w:rsid w:val="00B7210F"/>
    <w:rsid w:val="00B72791"/>
    <w:rsid w:val="00B73397"/>
    <w:rsid w:val="00B7377D"/>
    <w:rsid w:val="00B739CC"/>
    <w:rsid w:val="00B740EF"/>
    <w:rsid w:val="00B74861"/>
    <w:rsid w:val="00B74B2A"/>
    <w:rsid w:val="00B74B7C"/>
    <w:rsid w:val="00B75123"/>
    <w:rsid w:val="00B7562B"/>
    <w:rsid w:val="00B75A06"/>
    <w:rsid w:val="00B75B80"/>
    <w:rsid w:val="00B75C14"/>
    <w:rsid w:val="00B75D1F"/>
    <w:rsid w:val="00B76499"/>
    <w:rsid w:val="00B765CC"/>
    <w:rsid w:val="00B76A62"/>
    <w:rsid w:val="00B76FAE"/>
    <w:rsid w:val="00B7732A"/>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4D9"/>
    <w:rsid w:val="00B966A1"/>
    <w:rsid w:val="00B968D3"/>
    <w:rsid w:val="00B97493"/>
    <w:rsid w:val="00B9762E"/>
    <w:rsid w:val="00B97A26"/>
    <w:rsid w:val="00B97B8F"/>
    <w:rsid w:val="00B97BAB"/>
    <w:rsid w:val="00B97C5F"/>
    <w:rsid w:val="00BA0307"/>
    <w:rsid w:val="00BA049F"/>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11F"/>
    <w:rsid w:val="00BA4241"/>
    <w:rsid w:val="00BA4391"/>
    <w:rsid w:val="00BA43C5"/>
    <w:rsid w:val="00BA4E19"/>
    <w:rsid w:val="00BA4EBC"/>
    <w:rsid w:val="00BA4FB0"/>
    <w:rsid w:val="00BA5168"/>
    <w:rsid w:val="00BA51E6"/>
    <w:rsid w:val="00BA54D2"/>
    <w:rsid w:val="00BA581B"/>
    <w:rsid w:val="00BA58A1"/>
    <w:rsid w:val="00BA5D66"/>
    <w:rsid w:val="00BA655E"/>
    <w:rsid w:val="00BA7507"/>
    <w:rsid w:val="00BA786E"/>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23"/>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C04"/>
    <w:rsid w:val="00BC3F46"/>
    <w:rsid w:val="00BC4020"/>
    <w:rsid w:val="00BC49CD"/>
    <w:rsid w:val="00BC5478"/>
    <w:rsid w:val="00BC54EF"/>
    <w:rsid w:val="00BC5557"/>
    <w:rsid w:val="00BC559A"/>
    <w:rsid w:val="00BC5780"/>
    <w:rsid w:val="00BC5D9E"/>
    <w:rsid w:val="00BC5DFA"/>
    <w:rsid w:val="00BC5E39"/>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ADF"/>
    <w:rsid w:val="00BD1B1A"/>
    <w:rsid w:val="00BD1C7B"/>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23"/>
    <w:rsid w:val="00BD4F6D"/>
    <w:rsid w:val="00BD4FE9"/>
    <w:rsid w:val="00BD5111"/>
    <w:rsid w:val="00BD59B9"/>
    <w:rsid w:val="00BD59EE"/>
    <w:rsid w:val="00BD5AD4"/>
    <w:rsid w:val="00BD5E7E"/>
    <w:rsid w:val="00BD5F8E"/>
    <w:rsid w:val="00BD5FCA"/>
    <w:rsid w:val="00BD64F1"/>
    <w:rsid w:val="00BD653D"/>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2F3A"/>
    <w:rsid w:val="00BE2F5D"/>
    <w:rsid w:val="00BE3329"/>
    <w:rsid w:val="00BE36CC"/>
    <w:rsid w:val="00BE3813"/>
    <w:rsid w:val="00BE393E"/>
    <w:rsid w:val="00BE3C93"/>
    <w:rsid w:val="00BE3CD3"/>
    <w:rsid w:val="00BE40A6"/>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2FC0"/>
    <w:rsid w:val="00BF35B1"/>
    <w:rsid w:val="00BF3903"/>
    <w:rsid w:val="00BF3A0B"/>
    <w:rsid w:val="00BF3BC0"/>
    <w:rsid w:val="00BF3E1E"/>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3DBB"/>
    <w:rsid w:val="00C03E57"/>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568"/>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0D"/>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749"/>
    <w:rsid w:val="00C25915"/>
    <w:rsid w:val="00C25B9A"/>
    <w:rsid w:val="00C25C9E"/>
    <w:rsid w:val="00C25FC0"/>
    <w:rsid w:val="00C26C8E"/>
    <w:rsid w:val="00C270CC"/>
    <w:rsid w:val="00C2728B"/>
    <w:rsid w:val="00C272C4"/>
    <w:rsid w:val="00C27473"/>
    <w:rsid w:val="00C30165"/>
    <w:rsid w:val="00C30987"/>
    <w:rsid w:val="00C30AFA"/>
    <w:rsid w:val="00C30B58"/>
    <w:rsid w:val="00C30D8E"/>
    <w:rsid w:val="00C30DEB"/>
    <w:rsid w:val="00C30E89"/>
    <w:rsid w:val="00C31358"/>
    <w:rsid w:val="00C31439"/>
    <w:rsid w:val="00C31C12"/>
    <w:rsid w:val="00C31E6E"/>
    <w:rsid w:val="00C324FF"/>
    <w:rsid w:val="00C32704"/>
    <w:rsid w:val="00C3296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67A"/>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47BCF"/>
    <w:rsid w:val="00C50131"/>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5E93"/>
    <w:rsid w:val="00C65F25"/>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389"/>
    <w:rsid w:val="00C72D39"/>
    <w:rsid w:val="00C72E75"/>
    <w:rsid w:val="00C734A5"/>
    <w:rsid w:val="00C7376F"/>
    <w:rsid w:val="00C73B96"/>
    <w:rsid w:val="00C73C80"/>
    <w:rsid w:val="00C73DC6"/>
    <w:rsid w:val="00C73FD8"/>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7B9A"/>
    <w:rsid w:val="00C80C33"/>
    <w:rsid w:val="00C80F2F"/>
    <w:rsid w:val="00C82341"/>
    <w:rsid w:val="00C8378D"/>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B98"/>
    <w:rsid w:val="00C91C4E"/>
    <w:rsid w:val="00C91CF5"/>
    <w:rsid w:val="00C920F6"/>
    <w:rsid w:val="00C923FF"/>
    <w:rsid w:val="00C92C19"/>
    <w:rsid w:val="00C9345A"/>
    <w:rsid w:val="00C935B8"/>
    <w:rsid w:val="00C93AA0"/>
    <w:rsid w:val="00C94090"/>
    <w:rsid w:val="00C94437"/>
    <w:rsid w:val="00C949F5"/>
    <w:rsid w:val="00C94FBE"/>
    <w:rsid w:val="00C95433"/>
    <w:rsid w:val="00C955D1"/>
    <w:rsid w:val="00C95733"/>
    <w:rsid w:val="00C95AB8"/>
    <w:rsid w:val="00C95F0C"/>
    <w:rsid w:val="00C96891"/>
    <w:rsid w:val="00C96993"/>
    <w:rsid w:val="00C96D6C"/>
    <w:rsid w:val="00C96ED9"/>
    <w:rsid w:val="00C96EE5"/>
    <w:rsid w:val="00C97128"/>
    <w:rsid w:val="00C97601"/>
    <w:rsid w:val="00C97657"/>
    <w:rsid w:val="00C97C97"/>
    <w:rsid w:val="00CA0D3D"/>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59B8"/>
    <w:rsid w:val="00CA6653"/>
    <w:rsid w:val="00CA6EE9"/>
    <w:rsid w:val="00CA77E7"/>
    <w:rsid w:val="00CA7FBB"/>
    <w:rsid w:val="00CB0597"/>
    <w:rsid w:val="00CB0687"/>
    <w:rsid w:val="00CB08DC"/>
    <w:rsid w:val="00CB1691"/>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5"/>
    <w:rsid w:val="00CB568D"/>
    <w:rsid w:val="00CB5968"/>
    <w:rsid w:val="00CB6AFC"/>
    <w:rsid w:val="00CB74C3"/>
    <w:rsid w:val="00CB77DC"/>
    <w:rsid w:val="00CB7E6A"/>
    <w:rsid w:val="00CB7ECA"/>
    <w:rsid w:val="00CB7F5E"/>
    <w:rsid w:val="00CC0119"/>
    <w:rsid w:val="00CC0231"/>
    <w:rsid w:val="00CC091C"/>
    <w:rsid w:val="00CC0B00"/>
    <w:rsid w:val="00CC10BA"/>
    <w:rsid w:val="00CC11E1"/>
    <w:rsid w:val="00CC1266"/>
    <w:rsid w:val="00CC18C6"/>
    <w:rsid w:val="00CC1AFD"/>
    <w:rsid w:val="00CC29B3"/>
    <w:rsid w:val="00CC2BDE"/>
    <w:rsid w:val="00CC2F9B"/>
    <w:rsid w:val="00CC31EC"/>
    <w:rsid w:val="00CC38BA"/>
    <w:rsid w:val="00CC3CFB"/>
    <w:rsid w:val="00CC43B2"/>
    <w:rsid w:val="00CC4D9D"/>
    <w:rsid w:val="00CC4F39"/>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7F9"/>
    <w:rsid w:val="00CD1A91"/>
    <w:rsid w:val="00CD1F29"/>
    <w:rsid w:val="00CD2779"/>
    <w:rsid w:val="00CD2E4B"/>
    <w:rsid w:val="00CD3AB1"/>
    <w:rsid w:val="00CD3CE5"/>
    <w:rsid w:val="00CD3CEB"/>
    <w:rsid w:val="00CD420A"/>
    <w:rsid w:val="00CD42BB"/>
    <w:rsid w:val="00CD42D7"/>
    <w:rsid w:val="00CD490E"/>
    <w:rsid w:val="00CD4964"/>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8F8"/>
    <w:rsid w:val="00CE3BFE"/>
    <w:rsid w:val="00CE3C63"/>
    <w:rsid w:val="00CE4184"/>
    <w:rsid w:val="00CE44DC"/>
    <w:rsid w:val="00CE453E"/>
    <w:rsid w:val="00CE4A76"/>
    <w:rsid w:val="00CE4A97"/>
    <w:rsid w:val="00CE5F7A"/>
    <w:rsid w:val="00CE61A8"/>
    <w:rsid w:val="00CE6318"/>
    <w:rsid w:val="00CE6E54"/>
    <w:rsid w:val="00CE6F2A"/>
    <w:rsid w:val="00CE713D"/>
    <w:rsid w:val="00CE7BD0"/>
    <w:rsid w:val="00CE7E48"/>
    <w:rsid w:val="00CE7EDB"/>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6FE"/>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6360"/>
    <w:rsid w:val="00D07346"/>
    <w:rsid w:val="00D07793"/>
    <w:rsid w:val="00D078B3"/>
    <w:rsid w:val="00D079ED"/>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2BC8"/>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C4"/>
    <w:rsid w:val="00D16DEC"/>
    <w:rsid w:val="00D16E03"/>
    <w:rsid w:val="00D1715D"/>
    <w:rsid w:val="00D175A9"/>
    <w:rsid w:val="00D17F9A"/>
    <w:rsid w:val="00D2011A"/>
    <w:rsid w:val="00D2073F"/>
    <w:rsid w:val="00D20BB8"/>
    <w:rsid w:val="00D214E7"/>
    <w:rsid w:val="00D21CA0"/>
    <w:rsid w:val="00D21CD3"/>
    <w:rsid w:val="00D21E8A"/>
    <w:rsid w:val="00D2267C"/>
    <w:rsid w:val="00D22895"/>
    <w:rsid w:val="00D23005"/>
    <w:rsid w:val="00D2333E"/>
    <w:rsid w:val="00D23D0E"/>
    <w:rsid w:val="00D24D9F"/>
    <w:rsid w:val="00D25604"/>
    <w:rsid w:val="00D25B8C"/>
    <w:rsid w:val="00D26691"/>
    <w:rsid w:val="00D26FC2"/>
    <w:rsid w:val="00D270B3"/>
    <w:rsid w:val="00D27135"/>
    <w:rsid w:val="00D2725B"/>
    <w:rsid w:val="00D30DFC"/>
    <w:rsid w:val="00D31168"/>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428"/>
    <w:rsid w:val="00D3659C"/>
    <w:rsid w:val="00D3697A"/>
    <w:rsid w:val="00D370E5"/>
    <w:rsid w:val="00D37164"/>
    <w:rsid w:val="00D37659"/>
    <w:rsid w:val="00D37D9C"/>
    <w:rsid w:val="00D405E4"/>
    <w:rsid w:val="00D40641"/>
    <w:rsid w:val="00D40820"/>
    <w:rsid w:val="00D40DB3"/>
    <w:rsid w:val="00D40DF5"/>
    <w:rsid w:val="00D41403"/>
    <w:rsid w:val="00D41678"/>
    <w:rsid w:val="00D41FB8"/>
    <w:rsid w:val="00D42003"/>
    <w:rsid w:val="00D42320"/>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8DC"/>
    <w:rsid w:val="00D47C8E"/>
    <w:rsid w:val="00D47FF7"/>
    <w:rsid w:val="00D500BD"/>
    <w:rsid w:val="00D503C0"/>
    <w:rsid w:val="00D50917"/>
    <w:rsid w:val="00D51001"/>
    <w:rsid w:val="00D51457"/>
    <w:rsid w:val="00D519BB"/>
    <w:rsid w:val="00D51DD0"/>
    <w:rsid w:val="00D51FBC"/>
    <w:rsid w:val="00D5273C"/>
    <w:rsid w:val="00D532EB"/>
    <w:rsid w:val="00D53636"/>
    <w:rsid w:val="00D536EF"/>
    <w:rsid w:val="00D538D4"/>
    <w:rsid w:val="00D538D8"/>
    <w:rsid w:val="00D54DBF"/>
    <w:rsid w:val="00D5556B"/>
    <w:rsid w:val="00D55628"/>
    <w:rsid w:val="00D55663"/>
    <w:rsid w:val="00D5594A"/>
    <w:rsid w:val="00D56808"/>
    <w:rsid w:val="00D56812"/>
    <w:rsid w:val="00D57193"/>
    <w:rsid w:val="00D573B4"/>
    <w:rsid w:val="00D5745E"/>
    <w:rsid w:val="00D57B31"/>
    <w:rsid w:val="00D60069"/>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276"/>
    <w:rsid w:val="00D6546E"/>
    <w:rsid w:val="00D6569D"/>
    <w:rsid w:val="00D6586A"/>
    <w:rsid w:val="00D65B43"/>
    <w:rsid w:val="00D65C51"/>
    <w:rsid w:val="00D66196"/>
    <w:rsid w:val="00D66B22"/>
    <w:rsid w:val="00D66BCB"/>
    <w:rsid w:val="00D67569"/>
    <w:rsid w:val="00D67A19"/>
    <w:rsid w:val="00D67BAA"/>
    <w:rsid w:val="00D67EC9"/>
    <w:rsid w:val="00D7020A"/>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56DB"/>
    <w:rsid w:val="00D86022"/>
    <w:rsid w:val="00D8613A"/>
    <w:rsid w:val="00D862B0"/>
    <w:rsid w:val="00D86B2E"/>
    <w:rsid w:val="00D86BBA"/>
    <w:rsid w:val="00D86DB1"/>
    <w:rsid w:val="00D872C1"/>
    <w:rsid w:val="00D874AE"/>
    <w:rsid w:val="00D87830"/>
    <w:rsid w:val="00D87866"/>
    <w:rsid w:val="00D87A96"/>
    <w:rsid w:val="00D87E3C"/>
    <w:rsid w:val="00D9006A"/>
    <w:rsid w:val="00D90091"/>
    <w:rsid w:val="00D901A5"/>
    <w:rsid w:val="00D901FD"/>
    <w:rsid w:val="00D902A0"/>
    <w:rsid w:val="00D902DD"/>
    <w:rsid w:val="00D9044A"/>
    <w:rsid w:val="00D904EC"/>
    <w:rsid w:val="00D907D7"/>
    <w:rsid w:val="00D90BFB"/>
    <w:rsid w:val="00D910FE"/>
    <w:rsid w:val="00D9150D"/>
    <w:rsid w:val="00D91CEB"/>
    <w:rsid w:val="00D91F7E"/>
    <w:rsid w:val="00D9209C"/>
    <w:rsid w:val="00D920D6"/>
    <w:rsid w:val="00D921BE"/>
    <w:rsid w:val="00D92719"/>
    <w:rsid w:val="00D92B1C"/>
    <w:rsid w:val="00D931C3"/>
    <w:rsid w:val="00D93CC6"/>
    <w:rsid w:val="00D93E1C"/>
    <w:rsid w:val="00D943AD"/>
    <w:rsid w:val="00D94F7E"/>
    <w:rsid w:val="00D9517F"/>
    <w:rsid w:val="00D95B90"/>
    <w:rsid w:val="00D95CFF"/>
    <w:rsid w:val="00D972DF"/>
    <w:rsid w:val="00D9746A"/>
    <w:rsid w:val="00D97B01"/>
    <w:rsid w:val="00D97C41"/>
    <w:rsid w:val="00DA0378"/>
    <w:rsid w:val="00DA0680"/>
    <w:rsid w:val="00DA09FE"/>
    <w:rsid w:val="00DA0D82"/>
    <w:rsid w:val="00DA0F6A"/>
    <w:rsid w:val="00DA1542"/>
    <w:rsid w:val="00DA172A"/>
    <w:rsid w:val="00DA1753"/>
    <w:rsid w:val="00DA1F6B"/>
    <w:rsid w:val="00DA1F8E"/>
    <w:rsid w:val="00DA2779"/>
    <w:rsid w:val="00DA2863"/>
    <w:rsid w:val="00DA2A2F"/>
    <w:rsid w:val="00DA2BA1"/>
    <w:rsid w:val="00DA41DF"/>
    <w:rsid w:val="00DA42A8"/>
    <w:rsid w:val="00DA49C5"/>
    <w:rsid w:val="00DA4A20"/>
    <w:rsid w:val="00DA4A3D"/>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097"/>
    <w:rsid w:val="00DB571D"/>
    <w:rsid w:val="00DB59FD"/>
    <w:rsid w:val="00DB5A9B"/>
    <w:rsid w:val="00DB5C0E"/>
    <w:rsid w:val="00DB5C10"/>
    <w:rsid w:val="00DB60EF"/>
    <w:rsid w:val="00DB62AD"/>
    <w:rsid w:val="00DB6631"/>
    <w:rsid w:val="00DB67A2"/>
    <w:rsid w:val="00DB690A"/>
    <w:rsid w:val="00DB6E34"/>
    <w:rsid w:val="00DB700F"/>
    <w:rsid w:val="00DB768E"/>
    <w:rsid w:val="00DB79E5"/>
    <w:rsid w:val="00DB7B81"/>
    <w:rsid w:val="00DB7BC4"/>
    <w:rsid w:val="00DC02B2"/>
    <w:rsid w:val="00DC04E1"/>
    <w:rsid w:val="00DC12E8"/>
    <w:rsid w:val="00DC1A8B"/>
    <w:rsid w:val="00DC1D59"/>
    <w:rsid w:val="00DC206C"/>
    <w:rsid w:val="00DC228D"/>
    <w:rsid w:val="00DC2482"/>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4D5A"/>
    <w:rsid w:val="00DC5F11"/>
    <w:rsid w:val="00DC5FAE"/>
    <w:rsid w:val="00DC62BC"/>
    <w:rsid w:val="00DC6901"/>
    <w:rsid w:val="00DC6A43"/>
    <w:rsid w:val="00DC6BD0"/>
    <w:rsid w:val="00DC6C10"/>
    <w:rsid w:val="00DC71F7"/>
    <w:rsid w:val="00DC7231"/>
    <w:rsid w:val="00DC787B"/>
    <w:rsid w:val="00DC78B2"/>
    <w:rsid w:val="00DC7D3A"/>
    <w:rsid w:val="00DD09DC"/>
    <w:rsid w:val="00DD12E2"/>
    <w:rsid w:val="00DD16E7"/>
    <w:rsid w:val="00DD177B"/>
    <w:rsid w:val="00DD1CBF"/>
    <w:rsid w:val="00DD2BB5"/>
    <w:rsid w:val="00DD2D60"/>
    <w:rsid w:val="00DD3022"/>
    <w:rsid w:val="00DD319B"/>
    <w:rsid w:val="00DD3361"/>
    <w:rsid w:val="00DD37D5"/>
    <w:rsid w:val="00DD38FB"/>
    <w:rsid w:val="00DD397F"/>
    <w:rsid w:val="00DD3D5C"/>
    <w:rsid w:val="00DD4200"/>
    <w:rsid w:val="00DD46DD"/>
    <w:rsid w:val="00DD47D8"/>
    <w:rsid w:val="00DD482D"/>
    <w:rsid w:val="00DD4A1D"/>
    <w:rsid w:val="00DD54FD"/>
    <w:rsid w:val="00DD5A6E"/>
    <w:rsid w:val="00DD5C06"/>
    <w:rsid w:val="00DD5D1D"/>
    <w:rsid w:val="00DD5DD0"/>
    <w:rsid w:val="00DD6017"/>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1B5"/>
    <w:rsid w:val="00DE3281"/>
    <w:rsid w:val="00DE32BD"/>
    <w:rsid w:val="00DE4869"/>
    <w:rsid w:val="00DE4C6A"/>
    <w:rsid w:val="00DE4F04"/>
    <w:rsid w:val="00DE522B"/>
    <w:rsid w:val="00DE5C5D"/>
    <w:rsid w:val="00DE710A"/>
    <w:rsid w:val="00DE79CA"/>
    <w:rsid w:val="00DE7F6D"/>
    <w:rsid w:val="00DF04F9"/>
    <w:rsid w:val="00DF0B12"/>
    <w:rsid w:val="00DF0C0A"/>
    <w:rsid w:val="00DF11CA"/>
    <w:rsid w:val="00DF1784"/>
    <w:rsid w:val="00DF1853"/>
    <w:rsid w:val="00DF19FE"/>
    <w:rsid w:val="00DF2132"/>
    <w:rsid w:val="00DF2161"/>
    <w:rsid w:val="00DF21D2"/>
    <w:rsid w:val="00DF2488"/>
    <w:rsid w:val="00DF254F"/>
    <w:rsid w:val="00DF26F1"/>
    <w:rsid w:val="00DF27D5"/>
    <w:rsid w:val="00DF2866"/>
    <w:rsid w:val="00DF2D87"/>
    <w:rsid w:val="00DF2EF3"/>
    <w:rsid w:val="00DF413F"/>
    <w:rsid w:val="00DF41F4"/>
    <w:rsid w:val="00DF439C"/>
    <w:rsid w:val="00DF44B4"/>
    <w:rsid w:val="00DF4642"/>
    <w:rsid w:val="00DF4993"/>
    <w:rsid w:val="00DF4B20"/>
    <w:rsid w:val="00DF4E4F"/>
    <w:rsid w:val="00DF4E6A"/>
    <w:rsid w:val="00DF52EB"/>
    <w:rsid w:val="00DF5489"/>
    <w:rsid w:val="00DF54C2"/>
    <w:rsid w:val="00DF5538"/>
    <w:rsid w:val="00DF58D4"/>
    <w:rsid w:val="00DF5DCE"/>
    <w:rsid w:val="00DF5FCB"/>
    <w:rsid w:val="00DF67BA"/>
    <w:rsid w:val="00DF68B6"/>
    <w:rsid w:val="00DF7419"/>
    <w:rsid w:val="00DF7628"/>
    <w:rsid w:val="00DF7CB7"/>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3ED"/>
    <w:rsid w:val="00E105A0"/>
    <w:rsid w:val="00E10607"/>
    <w:rsid w:val="00E10B17"/>
    <w:rsid w:val="00E10B2C"/>
    <w:rsid w:val="00E10F3E"/>
    <w:rsid w:val="00E1127C"/>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A85"/>
    <w:rsid w:val="00E15B7C"/>
    <w:rsid w:val="00E15CE9"/>
    <w:rsid w:val="00E16144"/>
    <w:rsid w:val="00E162F9"/>
    <w:rsid w:val="00E16B94"/>
    <w:rsid w:val="00E16D5B"/>
    <w:rsid w:val="00E175F1"/>
    <w:rsid w:val="00E1798C"/>
    <w:rsid w:val="00E17C6D"/>
    <w:rsid w:val="00E17F95"/>
    <w:rsid w:val="00E202D0"/>
    <w:rsid w:val="00E2047C"/>
    <w:rsid w:val="00E204C3"/>
    <w:rsid w:val="00E20680"/>
    <w:rsid w:val="00E20A68"/>
    <w:rsid w:val="00E20C81"/>
    <w:rsid w:val="00E21688"/>
    <w:rsid w:val="00E22111"/>
    <w:rsid w:val="00E222FC"/>
    <w:rsid w:val="00E223D9"/>
    <w:rsid w:val="00E22CB9"/>
    <w:rsid w:val="00E22F11"/>
    <w:rsid w:val="00E23548"/>
    <w:rsid w:val="00E23746"/>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6F4"/>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2F6E"/>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68"/>
    <w:rsid w:val="00E514AA"/>
    <w:rsid w:val="00E5164B"/>
    <w:rsid w:val="00E516F2"/>
    <w:rsid w:val="00E51954"/>
    <w:rsid w:val="00E51A6C"/>
    <w:rsid w:val="00E52159"/>
    <w:rsid w:val="00E52360"/>
    <w:rsid w:val="00E52857"/>
    <w:rsid w:val="00E5396F"/>
    <w:rsid w:val="00E53C6F"/>
    <w:rsid w:val="00E542B6"/>
    <w:rsid w:val="00E546E4"/>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119"/>
    <w:rsid w:val="00E605ED"/>
    <w:rsid w:val="00E60BE7"/>
    <w:rsid w:val="00E60DA7"/>
    <w:rsid w:val="00E60DE1"/>
    <w:rsid w:val="00E60DF1"/>
    <w:rsid w:val="00E60EB6"/>
    <w:rsid w:val="00E61262"/>
    <w:rsid w:val="00E6130D"/>
    <w:rsid w:val="00E614CE"/>
    <w:rsid w:val="00E61CC9"/>
    <w:rsid w:val="00E620C5"/>
    <w:rsid w:val="00E62139"/>
    <w:rsid w:val="00E6239D"/>
    <w:rsid w:val="00E626BE"/>
    <w:rsid w:val="00E62825"/>
    <w:rsid w:val="00E62BBB"/>
    <w:rsid w:val="00E62D73"/>
    <w:rsid w:val="00E62E78"/>
    <w:rsid w:val="00E63879"/>
    <w:rsid w:val="00E6391E"/>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55B"/>
    <w:rsid w:val="00E807E2"/>
    <w:rsid w:val="00E816AF"/>
    <w:rsid w:val="00E81C5F"/>
    <w:rsid w:val="00E81D89"/>
    <w:rsid w:val="00E81E6A"/>
    <w:rsid w:val="00E8224D"/>
    <w:rsid w:val="00E825EC"/>
    <w:rsid w:val="00E829ED"/>
    <w:rsid w:val="00E82B4E"/>
    <w:rsid w:val="00E83286"/>
    <w:rsid w:val="00E8372C"/>
    <w:rsid w:val="00E83A82"/>
    <w:rsid w:val="00E83CF0"/>
    <w:rsid w:val="00E83EBA"/>
    <w:rsid w:val="00E84126"/>
    <w:rsid w:val="00E84532"/>
    <w:rsid w:val="00E84542"/>
    <w:rsid w:val="00E84621"/>
    <w:rsid w:val="00E846AF"/>
    <w:rsid w:val="00E856DD"/>
    <w:rsid w:val="00E85992"/>
    <w:rsid w:val="00E85A14"/>
    <w:rsid w:val="00E85D3D"/>
    <w:rsid w:val="00E864BC"/>
    <w:rsid w:val="00E86C8D"/>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4E02"/>
    <w:rsid w:val="00E95021"/>
    <w:rsid w:val="00E95025"/>
    <w:rsid w:val="00E95227"/>
    <w:rsid w:val="00E95576"/>
    <w:rsid w:val="00E958A6"/>
    <w:rsid w:val="00E9636B"/>
    <w:rsid w:val="00E96576"/>
    <w:rsid w:val="00E96675"/>
    <w:rsid w:val="00E96D09"/>
    <w:rsid w:val="00E96FED"/>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277"/>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4DF4"/>
    <w:rsid w:val="00EB52AF"/>
    <w:rsid w:val="00EB5537"/>
    <w:rsid w:val="00EB5940"/>
    <w:rsid w:val="00EB5F11"/>
    <w:rsid w:val="00EB61ED"/>
    <w:rsid w:val="00EB65AC"/>
    <w:rsid w:val="00EB6BC8"/>
    <w:rsid w:val="00EB7006"/>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758"/>
    <w:rsid w:val="00ED3911"/>
    <w:rsid w:val="00ED3DA0"/>
    <w:rsid w:val="00ED3FC6"/>
    <w:rsid w:val="00ED42F0"/>
    <w:rsid w:val="00ED477D"/>
    <w:rsid w:val="00ED47B6"/>
    <w:rsid w:val="00ED4E4B"/>
    <w:rsid w:val="00ED5115"/>
    <w:rsid w:val="00ED5179"/>
    <w:rsid w:val="00ED5589"/>
    <w:rsid w:val="00ED57CE"/>
    <w:rsid w:val="00ED5887"/>
    <w:rsid w:val="00ED5C19"/>
    <w:rsid w:val="00ED5E4E"/>
    <w:rsid w:val="00ED5F50"/>
    <w:rsid w:val="00ED607E"/>
    <w:rsid w:val="00ED6202"/>
    <w:rsid w:val="00ED635F"/>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32D8"/>
    <w:rsid w:val="00EE36B2"/>
    <w:rsid w:val="00EE3A69"/>
    <w:rsid w:val="00EE3D13"/>
    <w:rsid w:val="00EE3D35"/>
    <w:rsid w:val="00EE3EBB"/>
    <w:rsid w:val="00EE40C7"/>
    <w:rsid w:val="00EE47C5"/>
    <w:rsid w:val="00EE4997"/>
    <w:rsid w:val="00EE4AFC"/>
    <w:rsid w:val="00EE5D3F"/>
    <w:rsid w:val="00EE61AD"/>
    <w:rsid w:val="00EE6A67"/>
    <w:rsid w:val="00EE6E5F"/>
    <w:rsid w:val="00EE6EF4"/>
    <w:rsid w:val="00EE77E0"/>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E05"/>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6CC"/>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5AE"/>
    <w:rsid w:val="00F0669A"/>
    <w:rsid w:val="00F068E6"/>
    <w:rsid w:val="00F07639"/>
    <w:rsid w:val="00F076EE"/>
    <w:rsid w:val="00F078A2"/>
    <w:rsid w:val="00F078CD"/>
    <w:rsid w:val="00F07A4A"/>
    <w:rsid w:val="00F07ADB"/>
    <w:rsid w:val="00F10954"/>
    <w:rsid w:val="00F10C9A"/>
    <w:rsid w:val="00F11097"/>
    <w:rsid w:val="00F11189"/>
    <w:rsid w:val="00F11349"/>
    <w:rsid w:val="00F11738"/>
    <w:rsid w:val="00F11892"/>
    <w:rsid w:val="00F11CCD"/>
    <w:rsid w:val="00F12357"/>
    <w:rsid w:val="00F124C4"/>
    <w:rsid w:val="00F128E3"/>
    <w:rsid w:val="00F12D17"/>
    <w:rsid w:val="00F12FE6"/>
    <w:rsid w:val="00F1306F"/>
    <w:rsid w:val="00F13416"/>
    <w:rsid w:val="00F13590"/>
    <w:rsid w:val="00F13B6C"/>
    <w:rsid w:val="00F13EF6"/>
    <w:rsid w:val="00F13F1F"/>
    <w:rsid w:val="00F14412"/>
    <w:rsid w:val="00F14445"/>
    <w:rsid w:val="00F1473E"/>
    <w:rsid w:val="00F15553"/>
    <w:rsid w:val="00F15559"/>
    <w:rsid w:val="00F155C7"/>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A2D"/>
    <w:rsid w:val="00F23E78"/>
    <w:rsid w:val="00F23EA0"/>
    <w:rsid w:val="00F24333"/>
    <w:rsid w:val="00F247B0"/>
    <w:rsid w:val="00F247C5"/>
    <w:rsid w:val="00F248B9"/>
    <w:rsid w:val="00F24944"/>
    <w:rsid w:val="00F24C06"/>
    <w:rsid w:val="00F24DDE"/>
    <w:rsid w:val="00F25298"/>
    <w:rsid w:val="00F25616"/>
    <w:rsid w:val="00F25873"/>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03B"/>
    <w:rsid w:val="00F31309"/>
    <w:rsid w:val="00F31A5B"/>
    <w:rsid w:val="00F31C91"/>
    <w:rsid w:val="00F31D19"/>
    <w:rsid w:val="00F3204F"/>
    <w:rsid w:val="00F32383"/>
    <w:rsid w:val="00F323F5"/>
    <w:rsid w:val="00F326FA"/>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37D88"/>
    <w:rsid w:val="00F40403"/>
    <w:rsid w:val="00F40AB4"/>
    <w:rsid w:val="00F41112"/>
    <w:rsid w:val="00F411B4"/>
    <w:rsid w:val="00F41594"/>
    <w:rsid w:val="00F4185B"/>
    <w:rsid w:val="00F418D3"/>
    <w:rsid w:val="00F42107"/>
    <w:rsid w:val="00F42A49"/>
    <w:rsid w:val="00F42A7A"/>
    <w:rsid w:val="00F42DE3"/>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634"/>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14"/>
    <w:rsid w:val="00F56DE0"/>
    <w:rsid w:val="00F56F09"/>
    <w:rsid w:val="00F56FD2"/>
    <w:rsid w:val="00F57133"/>
    <w:rsid w:val="00F5713F"/>
    <w:rsid w:val="00F5764A"/>
    <w:rsid w:val="00F57931"/>
    <w:rsid w:val="00F60202"/>
    <w:rsid w:val="00F60818"/>
    <w:rsid w:val="00F6092F"/>
    <w:rsid w:val="00F60AB8"/>
    <w:rsid w:val="00F60BCE"/>
    <w:rsid w:val="00F6141B"/>
    <w:rsid w:val="00F6158A"/>
    <w:rsid w:val="00F619F6"/>
    <w:rsid w:val="00F61ADE"/>
    <w:rsid w:val="00F61FD8"/>
    <w:rsid w:val="00F62154"/>
    <w:rsid w:val="00F62F6D"/>
    <w:rsid w:val="00F62FAC"/>
    <w:rsid w:val="00F630AA"/>
    <w:rsid w:val="00F63E68"/>
    <w:rsid w:val="00F63EC8"/>
    <w:rsid w:val="00F6440A"/>
    <w:rsid w:val="00F64AC8"/>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56A"/>
    <w:rsid w:val="00F74CA7"/>
    <w:rsid w:val="00F74D16"/>
    <w:rsid w:val="00F74E3B"/>
    <w:rsid w:val="00F751BE"/>
    <w:rsid w:val="00F75210"/>
    <w:rsid w:val="00F75223"/>
    <w:rsid w:val="00F75E2C"/>
    <w:rsid w:val="00F760EE"/>
    <w:rsid w:val="00F76223"/>
    <w:rsid w:val="00F76B07"/>
    <w:rsid w:val="00F77161"/>
    <w:rsid w:val="00F77596"/>
    <w:rsid w:val="00F7763B"/>
    <w:rsid w:val="00F77896"/>
    <w:rsid w:val="00F77AE0"/>
    <w:rsid w:val="00F77BB3"/>
    <w:rsid w:val="00F77E65"/>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8788B"/>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6AB2"/>
    <w:rsid w:val="00F97540"/>
    <w:rsid w:val="00F9777B"/>
    <w:rsid w:val="00F979B0"/>
    <w:rsid w:val="00F97FB0"/>
    <w:rsid w:val="00FA0BCC"/>
    <w:rsid w:val="00FA1070"/>
    <w:rsid w:val="00FA107A"/>
    <w:rsid w:val="00FA164F"/>
    <w:rsid w:val="00FA165E"/>
    <w:rsid w:val="00FA1ACB"/>
    <w:rsid w:val="00FA1BB5"/>
    <w:rsid w:val="00FA1FDF"/>
    <w:rsid w:val="00FA21F4"/>
    <w:rsid w:val="00FA2F3A"/>
    <w:rsid w:val="00FA304B"/>
    <w:rsid w:val="00FA3214"/>
    <w:rsid w:val="00FA397C"/>
    <w:rsid w:val="00FA3D5B"/>
    <w:rsid w:val="00FA4C7D"/>
    <w:rsid w:val="00FA4D73"/>
    <w:rsid w:val="00FA4E97"/>
    <w:rsid w:val="00FA4ED6"/>
    <w:rsid w:val="00FA4FD7"/>
    <w:rsid w:val="00FA5750"/>
    <w:rsid w:val="00FA5874"/>
    <w:rsid w:val="00FA6476"/>
    <w:rsid w:val="00FA6A95"/>
    <w:rsid w:val="00FA6E13"/>
    <w:rsid w:val="00FA70CC"/>
    <w:rsid w:val="00FA7277"/>
    <w:rsid w:val="00FA7316"/>
    <w:rsid w:val="00FA7339"/>
    <w:rsid w:val="00FA77D4"/>
    <w:rsid w:val="00FA798A"/>
    <w:rsid w:val="00FA7E20"/>
    <w:rsid w:val="00FB0FF2"/>
    <w:rsid w:val="00FB17AF"/>
    <w:rsid w:val="00FB18B5"/>
    <w:rsid w:val="00FB197F"/>
    <w:rsid w:val="00FB23DD"/>
    <w:rsid w:val="00FB2830"/>
    <w:rsid w:val="00FB312F"/>
    <w:rsid w:val="00FB35C3"/>
    <w:rsid w:val="00FB409D"/>
    <w:rsid w:val="00FB4272"/>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0C"/>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C7915"/>
    <w:rsid w:val="00FD003B"/>
    <w:rsid w:val="00FD023E"/>
    <w:rsid w:val="00FD0F80"/>
    <w:rsid w:val="00FD1149"/>
    <w:rsid w:val="00FD19A1"/>
    <w:rsid w:val="00FD2043"/>
    <w:rsid w:val="00FD20F4"/>
    <w:rsid w:val="00FD245D"/>
    <w:rsid w:val="00FD296C"/>
    <w:rsid w:val="00FD315A"/>
    <w:rsid w:val="00FD31A5"/>
    <w:rsid w:val="00FD3281"/>
    <w:rsid w:val="00FD3406"/>
    <w:rsid w:val="00FD3499"/>
    <w:rsid w:val="00FD370A"/>
    <w:rsid w:val="00FD376D"/>
    <w:rsid w:val="00FD3BEE"/>
    <w:rsid w:val="00FD3D3D"/>
    <w:rsid w:val="00FD4795"/>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5F4"/>
    <w:rsid w:val="00FE4949"/>
    <w:rsid w:val="00FE4B78"/>
    <w:rsid w:val="00FE4B9D"/>
    <w:rsid w:val="00FE52C3"/>
    <w:rsid w:val="00FE55DF"/>
    <w:rsid w:val="00FE5641"/>
    <w:rsid w:val="00FE5A58"/>
    <w:rsid w:val="00FE5CAA"/>
    <w:rsid w:val="00FE6915"/>
    <w:rsid w:val="00FE6E29"/>
    <w:rsid w:val="00FE72AE"/>
    <w:rsid w:val="00FE7BC4"/>
    <w:rsid w:val="00FF0A09"/>
    <w:rsid w:val="00FF0BBC"/>
    <w:rsid w:val="00FF0BE3"/>
    <w:rsid w:val="00FF0BF3"/>
    <w:rsid w:val="00FF11C6"/>
    <w:rsid w:val="00FF1384"/>
    <w:rsid w:val="00FF1B34"/>
    <w:rsid w:val="00FF2495"/>
    <w:rsid w:val="00FF2AC3"/>
    <w:rsid w:val="00FF2EC4"/>
    <w:rsid w:val="00FF3625"/>
    <w:rsid w:val="00FF36AA"/>
    <w:rsid w:val="00FF3D9F"/>
    <w:rsid w:val="00FF4055"/>
    <w:rsid w:val="00FF4786"/>
    <w:rsid w:val="00FF4978"/>
    <w:rsid w:val="00FF4BA5"/>
    <w:rsid w:val="00FF4D59"/>
    <w:rsid w:val="00FF5169"/>
    <w:rsid w:val="00FF5328"/>
    <w:rsid w:val="00FF5399"/>
    <w:rsid w:val="00FF58A7"/>
    <w:rsid w:val="00FF6A50"/>
    <w:rsid w:val="00FF6D0F"/>
    <w:rsid w:val="00FF74EF"/>
    <w:rsid w:val="00FF75FD"/>
    <w:rsid w:val="00FF77F8"/>
    <w:rsid w:val="00FF786F"/>
    <w:rsid w:val="535A4AF2"/>
    <w:rsid w:val="572424E8"/>
    <w:rsid w:val="5FABE961"/>
    <w:rsid w:val="6E6ABF06"/>
    <w:rsid w:val="741D2C70"/>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style="mso-position-horizontal-relative:page;mso-position-vertical-relative:page" stroke="f">
      <v:stroke on="f"/>
      <o:colormru v:ext="edit" colors="white"/>
    </o:shapedefaults>
    <o:shapelayout v:ext="edit">
      <o:idmap v:ext="edit" data="1"/>
    </o:shapelayout>
  </w:shapeDefaults>
  <w:decimalSymbol w:val="."/>
  <w:listSeparator w:val=","/>
  <w14:docId w14:val="01BD485A"/>
  <w15:docId w15:val="{2F7CFAAD-EDF7-402A-A3C6-36654A335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qFormat/>
    <w:rsid w:val="00542B3F"/>
    <w:pPr>
      <w:keepNext/>
      <w:keepLines/>
      <w:spacing w:before="300" w:after="360" w:line="440" w:lineRule="exact"/>
      <w:outlineLvl w:val="0"/>
    </w:pPr>
    <w:rPr>
      <w:b/>
      <w:bCs/>
      <w:color w:val="00B2A9" w:themeColor="text2"/>
      <w:kern w:val="32"/>
      <w:sz w:val="40"/>
      <w:szCs w:val="32"/>
    </w:rPr>
  </w:style>
  <w:style w:type="paragraph" w:styleId="Heading2">
    <w:name w:val="heading 2"/>
    <w:basedOn w:val="Normal"/>
    <w:next w:val="BodyText"/>
    <w:link w:val="Heading2Char"/>
    <w:qFormat/>
    <w:rsid w:val="00542B3F"/>
    <w:pPr>
      <w:keepNext/>
      <w:keepLines/>
      <w:tabs>
        <w:tab w:val="left" w:pos="1418"/>
        <w:tab w:val="left" w:pos="1701"/>
        <w:tab w:val="left" w:pos="1985"/>
      </w:tabs>
      <w:spacing w:before="240" w:after="100" w:line="280" w:lineRule="exact"/>
      <w:outlineLvl w:val="1"/>
    </w:pPr>
    <w:rPr>
      <w:b/>
      <w:bCs/>
      <w:iCs/>
      <w:color w:val="00B2A9" w:themeColor="text2"/>
      <w:kern w:val="20"/>
      <w:sz w:val="24"/>
      <w:szCs w:val="28"/>
    </w:rPr>
  </w:style>
  <w:style w:type="paragraph" w:styleId="Heading3">
    <w:name w:val="heading 3"/>
    <w:basedOn w:val="Normal"/>
    <w:next w:val="BodyText"/>
    <w:link w:val="Heading3Char"/>
    <w:qFormat/>
    <w:rsid w:val="00542B3F"/>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uiPriority w:val="39"/>
    <w:rsid w:val="00BB1F66"/>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uiPriority w:val="99"/>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aliases w:val="Recommendation,dot point 1"/>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uiPriority w:val="99"/>
    <w:rsid w:val="00810B9B"/>
    <w:rPr>
      <w:color w:val="363534" w:themeColor="text1"/>
      <w:vertAlign w:val="superscript"/>
    </w:rPr>
  </w:style>
  <w:style w:type="paragraph" w:styleId="FootnoteText">
    <w:name w:val="footnote text"/>
    <w:basedOn w:val="Normal"/>
    <w:link w:val="FootnoteTextChar"/>
    <w:uiPriority w:val="99"/>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uiPriority w:val="99"/>
    <w:rsid w:val="00F83203"/>
    <w:rPr>
      <w:kern w:val="16"/>
      <w:sz w:val="14"/>
    </w:rPr>
  </w:style>
  <w:style w:type="paragraph" w:styleId="ListBullet">
    <w:name w:val="List Bullet"/>
    <w:basedOn w:val="Normal"/>
    <w:unhideWhenUsed/>
    <w:qFormat/>
    <w:rsid w:val="004D4063"/>
    <w:pPr>
      <w:numPr>
        <w:numId w:val="7"/>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7"/>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9"/>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00B2A9" w:themeColor="text2"/>
      <w:sz w:val="24"/>
      <w:szCs w:val="24"/>
    </w:rPr>
  </w:style>
  <w:style w:type="paragraph" w:styleId="TOCHeading">
    <w:name w:val="TOC Heading"/>
    <w:basedOn w:val="Normal"/>
    <w:uiPriority w:val="39"/>
    <w:qFormat/>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00B2A9"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00B2A9"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00B2A9"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00B2A9"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20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0"/>
      </w:numPr>
    </w:pPr>
  </w:style>
  <w:style w:type="paragraph" w:customStyle="1" w:styleId="PullOutBoxBullet2">
    <w:name w:val="Pull Out Box Bullet 2"/>
    <w:basedOn w:val="PullOutBoxBodyText"/>
    <w:qFormat/>
    <w:rsid w:val="004D4063"/>
    <w:pPr>
      <w:numPr>
        <w:ilvl w:val="1"/>
        <w:numId w:val="10"/>
      </w:numPr>
    </w:pPr>
  </w:style>
  <w:style w:type="paragraph" w:customStyle="1" w:styleId="PullOutBoxBullet3">
    <w:name w:val="Pull Out Box Bullet 3"/>
    <w:basedOn w:val="PullOutBoxBodyText"/>
    <w:qFormat/>
    <w:rsid w:val="004D4063"/>
    <w:pPr>
      <w:numPr>
        <w:ilvl w:val="2"/>
        <w:numId w:val="10"/>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00B2A9"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uiPriority w:val="1"/>
    <w:qForma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8"/>
      </w:numPr>
    </w:pPr>
  </w:style>
  <w:style w:type="paragraph" w:customStyle="1" w:styleId="QuoteBullet2">
    <w:name w:val="Quote Bullet 2"/>
    <w:basedOn w:val="Quote"/>
    <w:qFormat/>
    <w:rsid w:val="004D4063"/>
    <w:pPr>
      <w:numPr>
        <w:ilvl w:val="1"/>
        <w:numId w:val="8"/>
      </w:numPr>
      <w:tabs>
        <w:tab w:val="clear" w:pos="1134"/>
      </w:tabs>
    </w:pPr>
  </w:style>
  <w:style w:type="character" w:styleId="CommentReference">
    <w:name w:val="annotation reference"/>
    <w:basedOn w:val="DefaultParagraphFont"/>
    <w:uiPriority w:val="99"/>
    <w:semiHidden/>
    <w:rsid w:val="00732B4D"/>
    <w:rPr>
      <w:sz w:val="16"/>
      <w:szCs w:val="16"/>
    </w:rPr>
  </w:style>
  <w:style w:type="paragraph" w:styleId="CommentText">
    <w:name w:val="annotation text"/>
    <w:basedOn w:val="Normal"/>
    <w:link w:val="CommentTextChar"/>
    <w:uiPriority w:val="99"/>
    <w:semiHidden/>
    <w:rsid w:val="00732B4D"/>
    <w:pPr>
      <w:spacing w:line="240" w:lineRule="auto"/>
    </w:pPr>
  </w:style>
  <w:style w:type="character" w:customStyle="1" w:styleId="CommentTextChar">
    <w:name w:val="Comment Text Char"/>
    <w:basedOn w:val="DefaultParagraphFont"/>
    <w:link w:val="CommentText"/>
    <w:uiPriority w:val="99"/>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980E8C"/>
    <w:pPr>
      <w:spacing w:line="240" w:lineRule="auto"/>
    </w:pPr>
    <w:rPr>
      <w:color w:val="FFFFFF"/>
      <w:sz w:val="24"/>
    </w:rPr>
    <w:tblPr>
      <w:tblCellMar>
        <w:top w:w="227" w:type="dxa"/>
        <w:left w:w="0" w:type="dxa"/>
        <w:bottom w:w="227" w:type="dxa"/>
        <w:right w:w="0" w:type="dxa"/>
      </w:tblCellMar>
    </w:tblPr>
    <w:tcPr>
      <w:shd w:val="clear" w:color="auto" w:fill="00B2A9"/>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1"/>
      </w:numPr>
      <w:spacing w:before="120" w:after="120"/>
    </w:pPr>
  </w:style>
  <w:style w:type="paragraph" w:customStyle="1" w:styleId="ListAlpha2">
    <w:name w:val="List Alpha 2"/>
    <w:basedOn w:val="Normal"/>
    <w:qFormat/>
    <w:rsid w:val="00893106"/>
    <w:pPr>
      <w:numPr>
        <w:ilvl w:val="1"/>
        <w:numId w:val="11"/>
      </w:numPr>
      <w:spacing w:before="120" w:after="120"/>
    </w:pPr>
  </w:style>
  <w:style w:type="paragraph" w:customStyle="1" w:styleId="ListAlpha3">
    <w:name w:val="List Alpha 3"/>
    <w:basedOn w:val="Normal"/>
    <w:qFormat/>
    <w:rsid w:val="00893106"/>
    <w:pPr>
      <w:numPr>
        <w:ilvl w:val="2"/>
        <w:numId w:val="11"/>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2"/>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00B2A9" w:themeColor="text2"/>
      <w:kern w:val="20"/>
      <w:sz w:val="24"/>
      <w:szCs w:val="28"/>
    </w:rPr>
  </w:style>
  <w:style w:type="character" w:customStyle="1" w:styleId="Heading1Char">
    <w:name w:val="Heading 1 Char"/>
    <w:basedOn w:val="DefaultParagraphFont"/>
    <w:link w:val="Heading1"/>
    <w:rsid w:val="00321955"/>
    <w:rPr>
      <w:b/>
      <w:bCs/>
      <w:color w:val="00B2A9" w:themeColor="text2"/>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customStyle="1" w:styleId="xDisclaimertext4">
    <w:name w:val="xDisclaimer text 4"/>
    <w:basedOn w:val="xDisclaimertext3"/>
    <w:qFormat/>
    <w:rsid w:val="00DF7CB7"/>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035BAD"/>
    <w:pPr>
      <w:framePr w:wrap="around"/>
      <w:spacing w:before="120" w:after="120"/>
    </w:pPr>
    <w:rPr>
      <w:b/>
      <w:color w:val="00B2A9" w:themeColor="accent1"/>
      <w:sz w:val="20"/>
    </w:rPr>
  </w:style>
  <w:style w:type="paragraph" w:customStyle="1" w:styleId="xDisclaimertext5">
    <w:name w:val="xDisclaimer text 5"/>
    <w:basedOn w:val="xDisclaimertext4"/>
    <w:qFormat/>
    <w:rsid w:val="008D53C7"/>
    <w:pPr>
      <w:framePr w:wrap="around"/>
      <w:spacing w:after="100"/>
      <w:ind w:right="3119"/>
    </w:pPr>
  </w:style>
  <w:style w:type="character" w:customStyle="1" w:styleId="ListParagraphChar">
    <w:name w:val="List Paragraph Char"/>
    <w:aliases w:val="Recommendation Char,dot point 1 Char"/>
    <w:basedOn w:val="DefaultParagraphFont"/>
    <w:link w:val="ListParagraph"/>
    <w:uiPriority w:val="34"/>
    <w:locked/>
    <w:rsid w:val="002E1EBE"/>
  </w:style>
  <w:style w:type="paragraph" w:customStyle="1" w:styleId="paragraph">
    <w:name w:val="paragraph"/>
    <w:basedOn w:val="Normal"/>
    <w:rsid w:val="00E60EB6"/>
    <w:pPr>
      <w:spacing w:before="100" w:beforeAutospacing="1" w:after="100" w:afterAutospacing="1" w:line="240" w:lineRule="auto"/>
    </w:pPr>
    <w:rPr>
      <w:rFonts w:ascii="Times New Roman" w:hAnsi="Times New Roman" w:cs="Times New Roman"/>
      <w:color w:val="auto"/>
      <w:sz w:val="24"/>
      <w:szCs w:val="24"/>
    </w:rPr>
  </w:style>
  <w:style w:type="character" w:customStyle="1" w:styleId="normaltextrun">
    <w:name w:val="normaltextrun"/>
    <w:basedOn w:val="DefaultParagraphFont"/>
    <w:rsid w:val="00E60EB6"/>
  </w:style>
  <w:style w:type="character" w:customStyle="1" w:styleId="eop">
    <w:name w:val="eop"/>
    <w:basedOn w:val="DefaultParagraphFont"/>
    <w:rsid w:val="00E60EB6"/>
  </w:style>
  <w:style w:type="character" w:customStyle="1" w:styleId="contextualspellingandgrammarerror">
    <w:name w:val="contextualspellingandgrammarerror"/>
    <w:basedOn w:val="DefaultParagraphFont"/>
    <w:rsid w:val="00E60EB6"/>
  </w:style>
  <w:style w:type="paragraph" w:customStyle="1" w:styleId="DPCbullet1">
    <w:name w:val="DPC bullet 1"/>
    <w:basedOn w:val="Normal"/>
    <w:rsid w:val="009021B0"/>
    <w:pPr>
      <w:numPr>
        <w:numId w:val="27"/>
      </w:numPr>
      <w:spacing w:after="60" w:line="300" w:lineRule="atLeast"/>
    </w:pPr>
    <w:rPr>
      <w:rFonts w:ascii="Calibri" w:eastAsiaTheme="minorHAnsi" w:hAnsi="Calibri" w:cs="Calibri"/>
      <w:color w:val="000000"/>
      <w:sz w:val="22"/>
      <w:szCs w:val="22"/>
      <w:lang w:eastAsia="en-US"/>
    </w:rPr>
  </w:style>
  <w:style w:type="paragraph" w:customStyle="1" w:styleId="DPCbullet2">
    <w:name w:val="DPC bullet 2"/>
    <w:basedOn w:val="Normal"/>
    <w:uiPriority w:val="2"/>
    <w:rsid w:val="009021B0"/>
    <w:pPr>
      <w:numPr>
        <w:ilvl w:val="1"/>
        <w:numId w:val="27"/>
      </w:numPr>
      <w:spacing w:after="60" w:line="300" w:lineRule="atLeast"/>
    </w:pPr>
    <w:rPr>
      <w:rFonts w:ascii="Calibri" w:eastAsiaTheme="minorHAnsi" w:hAnsi="Calibri" w:cs="Calibri"/>
      <w:color w:val="000000"/>
      <w:sz w:val="22"/>
      <w:szCs w:val="22"/>
      <w:lang w:eastAsia="en-US"/>
    </w:rPr>
  </w:style>
  <w:style w:type="numbering" w:customStyle="1" w:styleId="ZZBullets">
    <w:name w:val="ZZ Bullets"/>
    <w:rsid w:val="009021B0"/>
    <w:pPr>
      <w:numPr>
        <w:numId w:val="2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00986">
      <w:bodyDiv w:val="1"/>
      <w:marLeft w:val="0"/>
      <w:marRight w:val="0"/>
      <w:marTop w:val="0"/>
      <w:marBottom w:val="0"/>
      <w:divBdr>
        <w:top w:val="none" w:sz="0" w:space="0" w:color="auto"/>
        <w:left w:val="none" w:sz="0" w:space="0" w:color="auto"/>
        <w:bottom w:val="none" w:sz="0" w:space="0" w:color="auto"/>
        <w:right w:val="none" w:sz="0" w:space="0" w:color="auto"/>
      </w:divBdr>
      <w:divsChild>
        <w:div w:id="1302731664">
          <w:marLeft w:val="547"/>
          <w:marRight w:val="0"/>
          <w:marTop w:val="0"/>
          <w:marBottom w:val="0"/>
          <w:divBdr>
            <w:top w:val="none" w:sz="0" w:space="0" w:color="auto"/>
            <w:left w:val="none" w:sz="0" w:space="0" w:color="auto"/>
            <w:bottom w:val="none" w:sz="0" w:space="0" w:color="auto"/>
            <w:right w:val="none" w:sz="0" w:space="0" w:color="auto"/>
          </w:divBdr>
        </w:div>
        <w:div w:id="1151168406">
          <w:marLeft w:val="547"/>
          <w:marRight w:val="0"/>
          <w:marTop w:val="0"/>
          <w:marBottom w:val="0"/>
          <w:divBdr>
            <w:top w:val="none" w:sz="0" w:space="0" w:color="auto"/>
            <w:left w:val="none" w:sz="0" w:space="0" w:color="auto"/>
            <w:bottom w:val="none" w:sz="0" w:space="0" w:color="auto"/>
            <w:right w:val="none" w:sz="0" w:space="0" w:color="auto"/>
          </w:divBdr>
        </w:div>
        <w:div w:id="289240346">
          <w:marLeft w:val="547"/>
          <w:marRight w:val="0"/>
          <w:marTop w:val="0"/>
          <w:marBottom w:val="0"/>
          <w:divBdr>
            <w:top w:val="none" w:sz="0" w:space="0" w:color="auto"/>
            <w:left w:val="none" w:sz="0" w:space="0" w:color="auto"/>
            <w:bottom w:val="none" w:sz="0" w:space="0" w:color="auto"/>
            <w:right w:val="none" w:sz="0" w:space="0" w:color="auto"/>
          </w:divBdr>
        </w:div>
        <w:div w:id="1776289359">
          <w:marLeft w:val="547"/>
          <w:marRight w:val="0"/>
          <w:marTop w:val="0"/>
          <w:marBottom w:val="0"/>
          <w:divBdr>
            <w:top w:val="none" w:sz="0" w:space="0" w:color="auto"/>
            <w:left w:val="none" w:sz="0" w:space="0" w:color="auto"/>
            <w:bottom w:val="none" w:sz="0" w:space="0" w:color="auto"/>
            <w:right w:val="none" w:sz="0" w:space="0" w:color="auto"/>
          </w:divBdr>
        </w:div>
      </w:divsChild>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52010194">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88262165">
      <w:bodyDiv w:val="1"/>
      <w:marLeft w:val="0"/>
      <w:marRight w:val="0"/>
      <w:marTop w:val="0"/>
      <w:marBottom w:val="0"/>
      <w:divBdr>
        <w:top w:val="none" w:sz="0" w:space="0" w:color="auto"/>
        <w:left w:val="none" w:sz="0" w:space="0" w:color="auto"/>
        <w:bottom w:val="none" w:sz="0" w:space="0" w:color="auto"/>
        <w:right w:val="none" w:sz="0" w:space="0" w:color="auto"/>
      </w:divBdr>
      <w:divsChild>
        <w:div w:id="212279855">
          <w:marLeft w:val="0"/>
          <w:marRight w:val="0"/>
          <w:marTop w:val="0"/>
          <w:marBottom w:val="0"/>
          <w:divBdr>
            <w:top w:val="none" w:sz="0" w:space="0" w:color="auto"/>
            <w:left w:val="none" w:sz="0" w:space="0" w:color="auto"/>
            <w:bottom w:val="none" w:sz="0" w:space="0" w:color="auto"/>
            <w:right w:val="none" w:sz="0" w:space="0" w:color="auto"/>
          </w:divBdr>
        </w:div>
        <w:div w:id="56979101">
          <w:marLeft w:val="0"/>
          <w:marRight w:val="0"/>
          <w:marTop w:val="0"/>
          <w:marBottom w:val="0"/>
          <w:divBdr>
            <w:top w:val="none" w:sz="0" w:space="0" w:color="auto"/>
            <w:left w:val="none" w:sz="0" w:space="0" w:color="auto"/>
            <w:bottom w:val="none" w:sz="0" w:space="0" w:color="auto"/>
            <w:right w:val="none" w:sz="0" w:space="0" w:color="auto"/>
          </w:divBdr>
        </w:div>
        <w:div w:id="591207267">
          <w:marLeft w:val="0"/>
          <w:marRight w:val="0"/>
          <w:marTop w:val="0"/>
          <w:marBottom w:val="0"/>
          <w:divBdr>
            <w:top w:val="none" w:sz="0" w:space="0" w:color="auto"/>
            <w:left w:val="none" w:sz="0" w:space="0" w:color="auto"/>
            <w:bottom w:val="none" w:sz="0" w:space="0" w:color="auto"/>
            <w:right w:val="none" w:sz="0" w:space="0" w:color="auto"/>
          </w:divBdr>
        </w:div>
        <w:div w:id="735473952">
          <w:marLeft w:val="0"/>
          <w:marRight w:val="0"/>
          <w:marTop w:val="0"/>
          <w:marBottom w:val="0"/>
          <w:divBdr>
            <w:top w:val="none" w:sz="0" w:space="0" w:color="auto"/>
            <w:left w:val="none" w:sz="0" w:space="0" w:color="auto"/>
            <w:bottom w:val="none" w:sz="0" w:space="0" w:color="auto"/>
            <w:right w:val="none" w:sz="0" w:space="0" w:color="auto"/>
          </w:divBdr>
        </w:div>
        <w:div w:id="308093949">
          <w:marLeft w:val="0"/>
          <w:marRight w:val="0"/>
          <w:marTop w:val="0"/>
          <w:marBottom w:val="0"/>
          <w:divBdr>
            <w:top w:val="none" w:sz="0" w:space="0" w:color="auto"/>
            <w:left w:val="none" w:sz="0" w:space="0" w:color="auto"/>
            <w:bottom w:val="none" w:sz="0" w:space="0" w:color="auto"/>
            <w:right w:val="none" w:sz="0" w:space="0" w:color="auto"/>
          </w:divBdr>
        </w:div>
        <w:div w:id="772674671">
          <w:marLeft w:val="0"/>
          <w:marRight w:val="0"/>
          <w:marTop w:val="0"/>
          <w:marBottom w:val="0"/>
          <w:divBdr>
            <w:top w:val="none" w:sz="0" w:space="0" w:color="auto"/>
            <w:left w:val="none" w:sz="0" w:space="0" w:color="auto"/>
            <w:bottom w:val="none" w:sz="0" w:space="0" w:color="auto"/>
            <w:right w:val="none" w:sz="0" w:space="0" w:color="auto"/>
          </w:divBdr>
        </w:div>
        <w:div w:id="2092118902">
          <w:marLeft w:val="0"/>
          <w:marRight w:val="0"/>
          <w:marTop w:val="0"/>
          <w:marBottom w:val="0"/>
          <w:divBdr>
            <w:top w:val="none" w:sz="0" w:space="0" w:color="auto"/>
            <w:left w:val="none" w:sz="0" w:space="0" w:color="auto"/>
            <w:bottom w:val="none" w:sz="0" w:space="0" w:color="auto"/>
            <w:right w:val="none" w:sz="0" w:space="0" w:color="auto"/>
          </w:divBdr>
        </w:div>
        <w:div w:id="985938884">
          <w:marLeft w:val="0"/>
          <w:marRight w:val="0"/>
          <w:marTop w:val="0"/>
          <w:marBottom w:val="0"/>
          <w:divBdr>
            <w:top w:val="none" w:sz="0" w:space="0" w:color="auto"/>
            <w:left w:val="none" w:sz="0" w:space="0" w:color="auto"/>
            <w:bottom w:val="none" w:sz="0" w:space="0" w:color="auto"/>
            <w:right w:val="none" w:sz="0" w:space="0" w:color="auto"/>
          </w:divBdr>
        </w:div>
        <w:div w:id="1504979195">
          <w:marLeft w:val="0"/>
          <w:marRight w:val="0"/>
          <w:marTop w:val="0"/>
          <w:marBottom w:val="0"/>
          <w:divBdr>
            <w:top w:val="none" w:sz="0" w:space="0" w:color="auto"/>
            <w:left w:val="none" w:sz="0" w:space="0" w:color="auto"/>
            <w:bottom w:val="none" w:sz="0" w:space="0" w:color="auto"/>
            <w:right w:val="none" w:sz="0" w:space="0" w:color="auto"/>
          </w:divBdr>
        </w:div>
        <w:div w:id="879165670">
          <w:marLeft w:val="0"/>
          <w:marRight w:val="0"/>
          <w:marTop w:val="0"/>
          <w:marBottom w:val="0"/>
          <w:divBdr>
            <w:top w:val="none" w:sz="0" w:space="0" w:color="auto"/>
            <w:left w:val="none" w:sz="0" w:space="0" w:color="auto"/>
            <w:bottom w:val="none" w:sz="0" w:space="0" w:color="auto"/>
            <w:right w:val="none" w:sz="0" w:space="0" w:color="auto"/>
          </w:divBdr>
        </w:div>
        <w:div w:id="2024241504">
          <w:marLeft w:val="0"/>
          <w:marRight w:val="0"/>
          <w:marTop w:val="0"/>
          <w:marBottom w:val="0"/>
          <w:divBdr>
            <w:top w:val="none" w:sz="0" w:space="0" w:color="auto"/>
            <w:left w:val="none" w:sz="0" w:space="0" w:color="auto"/>
            <w:bottom w:val="none" w:sz="0" w:space="0" w:color="auto"/>
            <w:right w:val="none" w:sz="0" w:space="0" w:color="auto"/>
          </w:divBdr>
        </w:div>
        <w:div w:id="109981819">
          <w:marLeft w:val="0"/>
          <w:marRight w:val="0"/>
          <w:marTop w:val="0"/>
          <w:marBottom w:val="0"/>
          <w:divBdr>
            <w:top w:val="none" w:sz="0" w:space="0" w:color="auto"/>
            <w:left w:val="none" w:sz="0" w:space="0" w:color="auto"/>
            <w:bottom w:val="none" w:sz="0" w:space="0" w:color="auto"/>
            <w:right w:val="none" w:sz="0" w:space="0" w:color="auto"/>
          </w:divBdr>
        </w:div>
        <w:div w:id="1916167441">
          <w:marLeft w:val="0"/>
          <w:marRight w:val="0"/>
          <w:marTop w:val="0"/>
          <w:marBottom w:val="0"/>
          <w:divBdr>
            <w:top w:val="none" w:sz="0" w:space="0" w:color="auto"/>
            <w:left w:val="none" w:sz="0" w:space="0" w:color="auto"/>
            <w:bottom w:val="none" w:sz="0" w:space="0" w:color="auto"/>
            <w:right w:val="none" w:sz="0" w:space="0" w:color="auto"/>
          </w:divBdr>
        </w:div>
        <w:div w:id="1800371493">
          <w:marLeft w:val="0"/>
          <w:marRight w:val="0"/>
          <w:marTop w:val="0"/>
          <w:marBottom w:val="0"/>
          <w:divBdr>
            <w:top w:val="none" w:sz="0" w:space="0" w:color="auto"/>
            <w:left w:val="none" w:sz="0" w:space="0" w:color="auto"/>
            <w:bottom w:val="none" w:sz="0" w:space="0" w:color="auto"/>
            <w:right w:val="none" w:sz="0" w:space="0" w:color="auto"/>
          </w:divBdr>
        </w:div>
        <w:div w:id="664283337">
          <w:marLeft w:val="0"/>
          <w:marRight w:val="0"/>
          <w:marTop w:val="0"/>
          <w:marBottom w:val="0"/>
          <w:divBdr>
            <w:top w:val="none" w:sz="0" w:space="0" w:color="auto"/>
            <w:left w:val="none" w:sz="0" w:space="0" w:color="auto"/>
            <w:bottom w:val="none" w:sz="0" w:space="0" w:color="auto"/>
            <w:right w:val="none" w:sz="0" w:space="0" w:color="auto"/>
          </w:divBdr>
        </w:div>
        <w:div w:id="1098215350">
          <w:marLeft w:val="0"/>
          <w:marRight w:val="0"/>
          <w:marTop w:val="0"/>
          <w:marBottom w:val="0"/>
          <w:divBdr>
            <w:top w:val="none" w:sz="0" w:space="0" w:color="auto"/>
            <w:left w:val="none" w:sz="0" w:space="0" w:color="auto"/>
            <w:bottom w:val="none" w:sz="0" w:space="0" w:color="auto"/>
            <w:right w:val="none" w:sz="0" w:space="0" w:color="auto"/>
          </w:divBdr>
        </w:div>
        <w:div w:id="1259748783">
          <w:marLeft w:val="0"/>
          <w:marRight w:val="0"/>
          <w:marTop w:val="0"/>
          <w:marBottom w:val="0"/>
          <w:divBdr>
            <w:top w:val="none" w:sz="0" w:space="0" w:color="auto"/>
            <w:left w:val="none" w:sz="0" w:space="0" w:color="auto"/>
            <w:bottom w:val="none" w:sz="0" w:space="0" w:color="auto"/>
            <w:right w:val="none" w:sz="0" w:space="0" w:color="auto"/>
          </w:divBdr>
        </w:div>
        <w:div w:id="2113821736">
          <w:marLeft w:val="0"/>
          <w:marRight w:val="0"/>
          <w:marTop w:val="0"/>
          <w:marBottom w:val="0"/>
          <w:divBdr>
            <w:top w:val="none" w:sz="0" w:space="0" w:color="auto"/>
            <w:left w:val="none" w:sz="0" w:space="0" w:color="auto"/>
            <w:bottom w:val="none" w:sz="0" w:space="0" w:color="auto"/>
            <w:right w:val="none" w:sz="0" w:space="0" w:color="auto"/>
          </w:divBdr>
        </w:div>
      </w:divsChild>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39" Type="http://schemas.openxmlformats.org/officeDocument/2006/relationships/image" Target="media/image15.png"/><Relationship Id="rId34" Type="http://schemas.openxmlformats.org/officeDocument/2006/relationships/image" Target="media/image8.jpg"/><Relationship Id="rId42" Type="http://schemas.openxmlformats.org/officeDocument/2006/relationships/footer" Target="footer2.xml"/><Relationship Id="rId47" Type="http://schemas.openxmlformats.org/officeDocument/2006/relationships/header" Target="header2.xml"/><Relationship Id="rId50" Type="http://schemas.openxmlformats.org/officeDocument/2006/relationships/header" Target="header4.xml"/><Relationship Id="rId55" Type="http://schemas.openxmlformats.org/officeDocument/2006/relationships/customXml" Target="../customXml/item7.xml"/><Relationship Id="rId7" Type="http://schemas.openxmlformats.org/officeDocument/2006/relationships/numbering" Target="numbering.xml"/><Relationship Id="rId2" Type="http://schemas.openxmlformats.org/officeDocument/2006/relationships/customXml" Target="../customXml/item2.xml"/><Relationship Id="rId29" Type="http://schemas.openxmlformats.org/officeDocument/2006/relationships/image" Target="media/image4.png"/><Relationship Id="rId41" Type="http://schemas.openxmlformats.org/officeDocument/2006/relationships/footer" Target="footer1.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32" Type="http://schemas.openxmlformats.org/officeDocument/2006/relationships/image" Target="media/image7.png"/><Relationship Id="rId37" Type="http://schemas.openxmlformats.org/officeDocument/2006/relationships/image" Target="media/image13.jpeg"/><Relationship Id="rId40" Type="http://schemas.openxmlformats.org/officeDocument/2006/relationships/header" Target="header1.xml"/><Relationship Id="rId45" Type="http://schemas.openxmlformats.org/officeDocument/2006/relationships/image" Target="media/image14.emf"/><Relationship Id="rId53"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3.png"/><Relationship Id="rId36" Type="http://schemas.openxmlformats.org/officeDocument/2006/relationships/image" Target="media/image9.jpg"/><Relationship Id="rId49" Type="http://schemas.openxmlformats.org/officeDocument/2006/relationships/footer" Target="footer4.xml"/><Relationship Id="rId10" Type="http://schemas.openxmlformats.org/officeDocument/2006/relationships/webSettings" Target="webSettings.xml"/><Relationship Id="rId31" Type="http://schemas.openxmlformats.org/officeDocument/2006/relationships/image" Target="media/image6.png"/><Relationship Id="rId44" Type="http://schemas.openxmlformats.org/officeDocument/2006/relationships/image" Target="media/image13.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g"/><Relationship Id="rId30" Type="http://schemas.openxmlformats.org/officeDocument/2006/relationships/image" Target="media/image5.png"/><Relationship Id="rId35" Type="http://schemas.openxmlformats.org/officeDocument/2006/relationships/image" Target="media/image10.jpeg"/><Relationship Id="rId43" Type="http://schemas.openxmlformats.org/officeDocument/2006/relationships/footer" Target="footer3.xml"/><Relationship Id="rId48" Type="http://schemas.openxmlformats.org/officeDocument/2006/relationships/header" Target="header3.xml"/><Relationship Id="rId8" Type="http://schemas.openxmlformats.org/officeDocument/2006/relationships/styles" Target="styles.xml"/><Relationship Id="rId51"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endnotes" Target="endnotes.xml"/><Relationship Id="rId33" Type="http://schemas.openxmlformats.org/officeDocument/2006/relationships/image" Target="media/image8.png"/><Relationship Id="rId38" Type="http://schemas.openxmlformats.org/officeDocument/2006/relationships/image" Target="media/image10.png"/><Relationship Id="rId46" Type="http://schemas.openxmlformats.org/officeDocument/2006/relationships/hyperlink" Target="http://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2.emf"/><Relationship Id="rId1" Type="http://schemas.openxmlformats.org/officeDocument/2006/relationships/image" Target="media/image1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E7AA15F320F47AEBF4082C6AA6C4C97"/>
        <w:category>
          <w:name w:val="General"/>
          <w:gallery w:val="placeholder"/>
        </w:category>
        <w:types>
          <w:type w:val="bbPlcHdr"/>
        </w:types>
        <w:behaviors>
          <w:behavior w:val="content"/>
        </w:behaviors>
        <w:guid w:val="{6112195B-E826-450F-B684-262063EF75F6}"/>
      </w:docPartPr>
      <w:docPartBody>
        <w:p w:rsidR="009C51B0" w:rsidRDefault="009C51B0">
          <w:pPr>
            <w:pStyle w:val="0E7AA15F320F47AEBF4082C6AA6C4C97"/>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VIC Light">
    <w:altName w:val="VIC Light"/>
    <w:panose1 w:val="00000400000000000000"/>
    <w:charset w:val="00"/>
    <w:family w:val="auto"/>
    <w:pitch w:val="variable"/>
    <w:sig w:usb0="00000007" w:usb1="00000000" w:usb2="00000000" w:usb3="00000000" w:csb0="00000093" w:csb1="00000000"/>
  </w:font>
  <w:font w:name="VIC">
    <w:altName w:val="VIC"/>
    <w:panose1 w:val="00000500000000000000"/>
    <w:charset w:val="00"/>
    <w:family w:val="auto"/>
    <w:pitch w:val="variable"/>
    <w:sig w:usb0="00000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51B0"/>
    <w:rsid w:val="00025601"/>
    <w:rsid w:val="000655A4"/>
    <w:rsid w:val="0010403F"/>
    <w:rsid w:val="00247BD6"/>
    <w:rsid w:val="002669BC"/>
    <w:rsid w:val="002F054F"/>
    <w:rsid w:val="00324CA1"/>
    <w:rsid w:val="00887F91"/>
    <w:rsid w:val="009C51B0"/>
    <w:rsid w:val="00E929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0E7AA15F320F47AEBF4082C6AA6C4C97">
    <w:name w:val="0E7AA15F320F47AEBF4082C6AA6C4C97"/>
  </w:style>
  <w:style w:type="paragraph" w:customStyle="1" w:styleId="8C21AF7E0F4B4132B32FAC17F29CD180">
    <w:name w:val="8C21AF7E0F4B4132B32FAC17F29CD18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00B2A9"/>
      </a:dk2>
      <a:lt2>
        <a:srgbClr val="E5F7F6"/>
      </a:lt2>
      <a:accent1>
        <a:srgbClr val="00B2A9"/>
      </a:accent1>
      <a:accent2>
        <a:srgbClr val="66D1CB"/>
      </a:accent2>
      <a:accent3>
        <a:srgbClr val="99E0DD"/>
      </a:accent3>
      <a:accent4>
        <a:srgbClr val="201547"/>
      </a:accent4>
      <a:accent5>
        <a:srgbClr val="4D446C"/>
      </a:accent5>
      <a:accent6>
        <a:srgbClr val="797391"/>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Agreement" ma:contentTypeID="0x0101002517F445A0F35E449C98AAD631F2B038470100CDB67DEEFFFD62439D6E96889B0A6C29" ma:contentTypeVersion="14" ma:contentTypeDescription="Use for all agreements including funding, maintenance, service etc" ma:contentTypeScope="" ma:versionID="10f0f2d74b9c8a0d824e71efc6a70c4e">
  <xsd:schema xmlns:xsd="http://www.w3.org/2001/XMLSchema" xmlns:xs="http://www.w3.org/2001/XMLSchema" xmlns:p="http://schemas.microsoft.com/office/2006/metadata/properties" xmlns:ns1="http://schemas.microsoft.com/sharepoint/v3" xmlns:ns2="a5f32de4-e402-4188-b034-e71ca7d22e54" xmlns:ns3="9fd47c19-1c4a-4d7d-b342-c10cef269344" xmlns:ns4="59ec5211-c209-4c48-bfe4-b9f7b1228ed1" xmlns:ns5="23e09b4f-9135-44b5-b5f3-46c6e65a22e2" targetNamespace="http://schemas.microsoft.com/office/2006/metadata/properties" ma:root="true" ma:fieldsID="98aea5c47879ac5677eae270585b87b9" ns1:_="" ns2:_="" ns3:_="" ns4:_="" ns5:_="">
    <xsd:import namespace="http://schemas.microsoft.com/sharepoint/v3"/>
    <xsd:import namespace="a5f32de4-e402-4188-b034-e71ca7d22e54"/>
    <xsd:import namespace="9fd47c19-1c4a-4d7d-b342-c10cef269344"/>
    <xsd:import namespace="59ec5211-c209-4c48-bfe4-b9f7b1228ed1"/>
    <xsd:import namespace="23e09b4f-9135-44b5-b5f3-46c6e65a22e2"/>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c44d107eecc34210a0e2b52a6770e967" minOccurs="0"/>
                <xsd:element ref="ns5:MediaServiceMetadata" minOccurs="0"/>
                <xsd:element ref="ns5:MediaServiceFastMetadata" minOccurs="0"/>
                <xsd:element ref="ns4:SharedWithUsers" minOccurs="0"/>
                <xsd:element ref="ns4:SharedWithDetails" minOccurs="0"/>
                <xsd:element ref="ns2:Date_x0020_Recieved" minOccurs="0"/>
                <xsd:element ref="ns2:Date_x0020_Of_x0020_Original" minOccurs="0"/>
                <xsd:element ref="ns2:Originating_x0020_Author" minOccurs="0"/>
                <xsd:element ref="ns2:Reference_x0020_Number" minOccurs="0"/>
                <xsd:element ref="ns3:ld508a88e6264ce89693af80a72862cb" minOccurs="0"/>
                <xsd:element ref="ns2:Review_x0020_Date"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Date_x0020_Recieved" ma:index="38" nillable="true" ma:displayName="Date Received" ma:description="The date stamped on official correspondence." ma:format="DateOnly" ma:internalName="Date_x0020_Recieved">
      <xsd:simpleType>
        <xsd:restriction base="dms:DateTime"/>
      </xsd:simpleType>
    </xsd:element>
    <xsd:element name="Date_x0020_Of_x0020_Original" ma:index="39" nillable="true" ma:displayName="Date Of Original" ma:description="The date which appears on the document." ma:format="DateTime" ma:internalName="Date_x0020_Of_x0020_Original">
      <xsd:simpleType>
        <xsd:restriction base="dms:DateTime"/>
      </xsd:simpleType>
    </xsd:element>
    <xsd:element name="Originating_x0020_Author" ma:index="40" nillable="true" ma:displayName="Originating Author" ma:description="The original person or organisation from which the object came from." ma:internalName="Originating_x0020_Author">
      <xsd:simpleType>
        <xsd:restriction base="dms:Text">
          <xsd:maxLength value="255"/>
        </xsd:restriction>
      </xsd:simpleType>
    </xsd:element>
    <xsd:element name="Reference_x0020_Number" ma:index="41" nillable="true" ma:displayName="Reference Number" ma:internalName="Reference_x0020_Number">
      <xsd:simpleType>
        <xsd:restriction base="dms:Text">
          <xsd:maxLength value="255"/>
        </xsd:restriction>
      </xsd:simpleType>
    </xsd:element>
    <xsd:element name="Review_x0020_Date" ma:index="43" nillable="true" ma:displayName="Review Date" ma:description="This is the date that you will be alerted to review your object." ma:format="DateOnly" ma:internalName="Review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12;#Aboriginal Inclusion Support|9381fc90-c38a-4176-aa0b-d18d4b9e2639"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fcac88e2-17d4-4fe4-98ba-fa29a8c4286e}" ma:internalName="TaxCatchAll" ma:showField="CatchAllData" ma:web="59ec5211-c209-4c48-bfe4-b9f7b1228ed1">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fcac88e2-17d4-4fe4-98ba-fa29a8c4286e}" ma:internalName="TaxCatchAllLabel" ma:readOnly="true" ma:showField="CatchAllDataLabel" ma:web="59ec5211-c209-4c48-bfe4-b9f7b1228ed1">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10;#Forest, Fire and Regions|2e0654de-dfdc-4793-b2a2-0db9a0abca1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11;#Policy and Planning|01515e0b-0528-49c7-a53b-6d3bf8d1dbc3"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element name="ld508a88e6264ce89693af80a72862cb" ma:index="42" nillable="true" ma:taxonomy="true" ma:internalName="ld508a88e6264ce89693af80a72862cb" ma:taxonomyFieldName="Reference_x0020_Type" ma:displayName="Reference Type" ma:default="" ma:fieldId="{5d508a88-e626-4ce8-9693-af80a72862cb}" ma:sspId="797aeec6-0273-40f2-ab3e-beee73212332" ma:termSetId="11043c92-3a71-4a36-852c-b5b476b0493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9ec5211-c209-4c48-bfe4-b9f7b1228ed1" elementFormDefault="qualified">
    <xsd:import namespace="http://schemas.microsoft.com/office/2006/documentManagement/types"/>
    <xsd:import namespace="http://schemas.microsoft.com/office/infopath/2007/PartnerControls"/>
    <xsd:element name="c44d107eecc34210a0e2b52a6770e967" ma:index="32" nillable="true" ma:taxonomy="true" ma:internalName="c44d107eecc34210a0e2b52a6770e967" ma:taxonomyFieldName="Traditional_x0020_Owner_x0020_Group" ma:displayName="Traditional Owner Group" ma:default="" ma:fieldId="{c44d107e-ecc3-4210-a0e2-b52a6770e967}" ma:sspId="797aeec6-0273-40f2-ab3e-beee73212332" ma:termSetId="47d6b8e6-3de0-41ad-ad0b-a7e829b61f2f" ma:anchorId="00000000-0000-0000-0000-000000000000" ma:open="false" ma:isKeyword="false">
      <xsd:complexType>
        <xsd:sequence>
          <xsd:element ref="pc:Terms" minOccurs="0" maxOccurs="1"/>
        </xsd:sequence>
      </xsd:complexType>
    </xsd:element>
    <xsd:element name="SharedWithUsers" ma:index="3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e09b4f-9135-44b5-b5f3-46c6e65a22e2" elementFormDefault="qualified">
    <xsd:import namespace="http://schemas.microsoft.com/office/2006/documentManagement/types"/>
    <xsd:import namespace="http://schemas.microsoft.com/office/infopath/2007/PartnerControls"/>
    <xsd:element name="MediaServiceMetadata" ma:index="33" nillable="true" ma:displayName="MediaServiceMetadata" ma:hidden="true" ma:internalName="MediaServiceMetadata" ma:readOnly="true">
      <xsd:simpleType>
        <xsd:restriction base="dms:Note"/>
      </xsd:simpleType>
    </xsd:element>
    <xsd:element name="MediaServiceFastMetadata" ma:index="34" nillable="true" ma:displayName="MediaServiceFastMetadata" ma:hidden="true" ma:internalName="MediaServiceFastMetadata" ma:readOnly="true">
      <xsd:simpleType>
        <xsd:restriction base="dms:Note"/>
      </xsd:simpleType>
    </xsd:element>
    <xsd:element name="MediaServiceAutoKeyPoints" ma:index="44" nillable="true" ma:displayName="MediaServiceAutoKeyPoints" ma:hidden="true" ma:internalName="MediaServiceAutoKeyPoints" ma:readOnly="true">
      <xsd:simpleType>
        <xsd:restriction base="dms:Note"/>
      </xsd:simpleType>
    </xsd:element>
    <xsd:element name="MediaServiceKeyPoints" ma:index="4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Originating_x0020_Author xmlns="a5f32de4-e402-4188-b034-e71ca7d22e54" xsi:nil="true"/>
    <TaxCatchAll xmlns="9fd47c19-1c4a-4d7d-b342-c10cef269344">
      <Value>12</Value>
      <Value>11</Value>
      <Value>10</Value>
      <Value>7</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Review_x0020_Date xmlns="a5f32de4-e402-4188-b034-e71ca7d22e54" xsi:nil="true"/>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Reference_x0020_Number xmlns="a5f32de4-e402-4188-b034-e71ca7d22e54" xsi:nil="true"/>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Policy and Planning</TermName>
          <TermId xmlns="http://schemas.microsoft.com/office/infopath/2007/PartnerControls">01515e0b-0528-49c7-a53b-6d3bf8d1dbc3</TermId>
        </TermInfo>
      </Terms>
    </n771d69a070c4babbf278c67c8a2b859>
    <Date_x0020_Of_x0020_Original xmlns="a5f32de4-e402-4188-b034-e71ca7d22e5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Aboriginal Inclusion Support</TermName>
          <TermId xmlns="http://schemas.microsoft.com/office/infopath/2007/PartnerControls">9381fc90-c38a-4176-aa0b-d18d4b9e2639</TermId>
        </TermInfo>
      </Terms>
    </mfe9accc5a0b4653a7b513b67ffd122d>
    <Date_x0020_Recieved xmlns="a5f32de4-e402-4188-b034-e71ca7d22e54" xsi:nil="true"/>
    <c44d107eecc34210a0e2b52a6770e967 xmlns="59ec5211-c209-4c48-bfe4-b9f7b1228ed1">
      <Terms xmlns="http://schemas.microsoft.com/office/infopath/2007/PartnerControls"/>
    </c44d107eecc34210a0e2b52a6770e967>
    <RoutingRuleDescription xmlns="http://schemas.microsoft.com/sharepoint/v3" xsi:nil="true"/>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Forest, Fire and Regions</TermName>
          <TermId xmlns="http://schemas.microsoft.com/office/infopath/2007/PartnerControls">2e0654de-dfdc-4793-b2a2-0db9a0abca14</TermId>
        </TermInfo>
      </Terms>
    </ic50d0a05a8e4d9791dac67f8a1e716c>
    <ld508a88e6264ce89693af80a72862cb xmlns="9fd47c19-1c4a-4d7d-b342-c10cef269344">
      <Terms xmlns="http://schemas.microsoft.com/office/infopath/2007/PartnerControls"/>
    </ld508a88e6264ce89693af80a72862cb>
    <a25c4e3633654d669cbaa09ae6b70789 xmlns="9fd47c19-1c4a-4d7d-b342-c10cef269344">
      <Terms xmlns="http://schemas.microsoft.com/office/infopath/2007/PartnerControls"/>
    </a25c4e3633654d669cbaa09ae6b70789>
    <_dlc_DocId xmlns="a5f32de4-e402-4188-b034-e71ca7d22e54">DOCID504-1645734134-38</_dlc_DocId>
    <_dlc_DocIdUrl xmlns="a5f32de4-e402-4188-b034-e71ca7d22e54">
      <Url>https://delwpvicgovau.sharepoint.com/sites/ecm_504/_layouts/15/DocIdRedir.aspx?ID=DOCID504-1645734134-38</Url>
      <Description>DOCID504-1645734134-38</Description>
    </_dlc_DocIdUrl>
  </documentManagement>
</p:properties>
</file>

<file path=customXml/item4.xml><?xml version="1.0" encoding="utf-8"?>
<?mso-contentType ?>
<SharedContentType xmlns="Microsoft.SharePoint.Taxonomy.ContentTypeSync" SourceId="797aeec6-0273-40f2-ab3e-beee73212332" ContentTypeId="0x0101002517F445A0F35E449C98AAD631F2B0384701" PreviousValue="false"/>
</file>

<file path=customXml/item5.xml><?xml version="1.0" encoding="utf-8"?>
<?mso-contentType ?>
<customXsn xmlns="http://schemas.microsoft.com/office/2006/metadata/customXsn">
  <xsnLocation/>
  <cached>True</cached>
  <openByDefault>True</openByDefault>
  <xsnScope>/sites/contentTypeHub</xsnScope>
</customXsn>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5F9FFCD-7A82-454A-A1D6-6320A5488057}"/>
</file>

<file path=customXml/itemProps2.xml><?xml version="1.0" encoding="utf-8"?>
<ds:datastoreItem xmlns:ds="http://schemas.openxmlformats.org/officeDocument/2006/customXml" ds:itemID="{36D0847E-AFEF-473F-8862-80612E251BC5}">
  <ds:schemaRefs>
    <ds:schemaRef ds:uri="http://schemas.microsoft.com/sharepoint/v3/contenttype/forms"/>
  </ds:schemaRefs>
</ds:datastoreItem>
</file>

<file path=customXml/itemProps3.xml><?xml version="1.0" encoding="utf-8"?>
<ds:datastoreItem xmlns:ds="http://schemas.openxmlformats.org/officeDocument/2006/customXml" ds:itemID="{438025B4-C671-4BBB-9BCC-43349675B6CC}">
  <ds:schemaRefs>
    <ds:schemaRef ds:uri="http://purl.org/dc/terms/"/>
    <ds:schemaRef ds:uri="http://schemas.openxmlformats.org/package/2006/metadata/core-properties"/>
    <ds:schemaRef ds:uri="c8ad4318-24f1-4b7a-8084-00888da72d1d"/>
    <ds:schemaRef ds:uri="http://schemas.microsoft.com/office/2006/documentManagement/types"/>
    <ds:schemaRef ds:uri="http://schemas.microsoft.com/office/infopath/2007/PartnerControls"/>
    <ds:schemaRef ds:uri="a5f32de4-e402-4188-b034-e71ca7d22e54"/>
    <ds:schemaRef ds:uri="http://purl.org/dc/elements/1.1/"/>
    <ds:schemaRef ds:uri="http://schemas.microsoft.com/office/2006/metadata/properties"/>
    <ds:schemaRef ds:uri="1f049512-d56c-4e4d-9d9d-7023182c350b"/>
    <ds:schemaRef ds:uri="http://www.w3.org/XML/1998/namespace"/>
    <ds:schemaRef ds:uri="http://purl.org/dc/dcmitype/"/>
  </ds:schemaRefs>
</ds:datastoreItem>
</file>

<file path=customXml/itemProps4.xml><?xml version="1.0" encoding="utf-8"?>
<ds:datastoreItem xmlns:ds="http://schemas.openxmlformats.org/officeDocument/2006/customXml" ds:itemID="{A29C58D0-72CB-4F9E-A2A4-C4759438B0FE}"/>
</file>

<file path=customXml/itemProps5.xml><?xml version="1.0" encoding="utf-8"?>
<ds:datastoreItem xmlns:ds="http://schemas.openxmlformats.org/officeDocument/2006/customXml" ds:itemID="{465AAC02-3CB4-4A83-993C-409528437089}"/>
</file>

<file path=customXml/itemProps6.xml><?xml version="1.0" encoding="utf-8"?>
<ds:datastoreItem xmlns:ds="http://schemas.openxmlformats.org/officeDocument/2006/customXml" ds:itemID="{FF0E717D-7296-4EEE-9D36-ACD9B65FB86B}">
  <ds:schemaRefs>
    <ds:schemaRef ds:uri="http://schemas.openxmlformats.org/officeDocument/2006/bibliography"/>
  </ds:schemaRefs>
</ds:datastoreItem>
</file>

<file path=customXml/itemProps7.xml><?xml version="1.0" encoding="utf-8"?>
<ds:datastoreItem xmlns:ds="http://schemas.openxmlformats.org/officeDocument/2006/customXml" ds:itemID="{D15B1B3C-2B4D-4ABA-910B-03E589DE3A6A}"/>
</file>

<file path=docProps/app.xml><?xml version="1.0" encoding="utf-8"?>
<Properties xmlns="http://schemas.openxmlformats.org/officeDocument/2006/extended-properties" xmlns:vt="http://schemas.openxmlformats.org/officeDocument/2006/docPropsVTypes">
  <Template>Normal.dotm</Template>
  <TotalTime>173</TotalTime>
  <Pages>14</Pages>
  <Words>4299</Words>
  <Characters>27017</Characters>
  <Application>Microsoft Office Word</Application>
  <DocSecurity>0</DocSecurity>
  <Lines>225</Lines>
  <Paragraphs>62</Paragraphs>
  <ScaleCrop>false</ScaleCrop>
  <HeadingPairs>
    <vt:vector size="2" baseType="variant">
      <vt:variant>
        <vt:lpstr>Title</vt:lpstr>
      </vt:variant>
      <vt:variant>
        <vt:i4>1</vt:i4>
      </vt:variant>
    </vt:vector>
  </HeadingPairs>
  <TitlesOfParts>
    <vt:vector size="1" baseType="lpstr">
      <vt:lpstr>Aboriginal Cultural Safety Framework</vt:lpstr>
    </vt:vector>
  </TitlesOfParts>
  <Company/>
  <LinksUpToDate>false</LinksUpToDate>
  <CharactersWithSpaces>31254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Aboriginal Cultural Safety Framework</dc:title>
  <dc:subject/>
  <dc:creator>Natasha Zanrosso (DELWP)</dc:creator>
  <cp:keywords/>
  <dc:description/>
  <cp:lastModifiedBy>Natasha Zanrosso (DELWP)</cp:lastModifiedBy>
  <cp:revision>6</cp:revision>
  <cp:lastPrinted>2019-08-02T06:36:00Z</cp:lastPrinted>
  <dcterms:created xsi:type="dcterms:W3CDTF">2019-10-16T22:55:00Z</dcterms:created>
  <dcterms:modified xsi:type="dcterms:W3CDTF">2019-11-11T02:35:00Z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Aboriginal Cultural Safety Framework </vt:lpwstr>
  </property>
  <property fmtid="{D5CDD505-2E9C-101B-9397-08002B2CF9AE}" pid="3" name="xSubtitle">
    <vt:lpwstr/>
  </property>
  <property fmtid="{D5CDD505-2E9C-101B-9397-08002B2CF9AE}" pid="4" name="xDate">
    <vt:lpwstr/>
  </property>
  <property fmtid="{D5CDD505-2E9C-101B-9397-08002B2CF9AE}" pid="5" name="xTOCH2">
    <vt:lpwstr>S</vt:lpwstr>
  </property>
  <property fmtid="{D5CDD505-2E9C-101B-9397-08002B2CF9AE}" pid="6" name="xTOCH3">
    <vt:lpwstr>S</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Draft</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H</vt:lpwstr>
  </property>
  <property fmtid="{D5CDD505-2E9C-101B-9397-08002B2CF9AE}" pid="15" name="xFooterTitle">
    <vt:lpwstr>Aboriginal Cultural Safety Framework </vt:lpwstr>
  </property>
  <property fmtid="{D5CDD505-2E9C-101B-9397-08002B2CF9AE}" pid="16" name="xFooterSubtitle">
    <vt:lpwstr/>
  </property>
  <property fmtid="{D5CDD505-2E9C-101B-9397-08002B2CF9AE}" pid="17" name="xAppendixName">
    <vt:lpwstr>Appendix</vt:lpwstr>
  </property>
  <property fmtid="{D5CDD505-2E9C-101B-9397-08002B2CF9AE}" pid="18" name="ContentTypeId">
    <vt:lpwstr>0x0101002517F445A0F35E449C98AAD631F2B038470100CDB67DEEFFFD62439D6E96889B0A6C29</vt:lpwstr>
  </property>
  <property fmtid="{D5CDD505-2E9C-101B-9397-08002B2CF9AE}" pid="19" name="Section">
    <vt:lpwstr>7;#All|8270565e-a836-42c0-aa61-1ac7b0ff14aa</vt:lpwstr>
  </property>
  <property fmtid="{D5CDD505-2E9C-101B-9397-08002B2CF9AE}" pid="20" name="Agency">
    <vt:lpwstr>1;#Department of Environment, Land, Water and Planning|607a3f87-1228-4cd9-82a5-076aa8776274</vt:lpwstr>
  </property>
  <property fmtid="{D5CDD505-2E9C-101B-9397-08002B2CF9AE}" pid="21" name="Branch">
    <vt:lpwstr>12;#Aboriginal Inclusion Support|9381fc90-c38a-4176-aa0b-d18d4b9e2639</vt:lpwstr>
  </property>
  <property fmtid="{D5CDD505-2E9C-101B-9397-08002B2CF9AE}" pid="22" name="_dlc_DocIdItemGuid">
    <vt:lpwstr>8b7c0238-8f04-45dd-8d3b-f27abb1a4604</vt:lpwstr>
  </property>
  <property fmtid="{D5CDD505-2E9C-101B-9397-08002B2CF9AE}" pid="23" name="Division">
    <vt:lpwstr>11;#Policy and Planning|01515e0b-0528-49c7-a53b-6d3bf8d1dbc3</vt:lpwstr>
  </property>
  <property fmtid="{D5CDD505-2E9C-101B-9397-08002B2CF9AE}" pid="24" name="Group1">
    <vt:lpwstr>10;#Forest, Fire and Regions|2e0654de-dfdc-4793-b2a2-0db9a0abca14</vt:lpwstr>
  </property>
  <property fmtid="{D5CDD505-2E9C-101B-9397-08002B2CF9AE}" pid="25" name="Dissemination Limiting Marker">
    <vt:lpwstr>2;#FOUO|955eb6fc-b35a-4808-8aa5-31e514fa3f26</vt:lpwstr>
  </property>
  <property fmtid="{D5CDD505-2E9C-101B-9397-08002B2CF9AE}" pid="26" name="Security Classification">
    <vt:lpwstr>3;#Unclassified|7fa379f4-4aba-4692-ab80-7d39d3a23cf4</vt:lpwstr>
  </property>
</Properties>
</file>