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2293A" w14:textId="16F03315" w:rsidR="007E41E5" w:rsidRPr="007E41E5" w:rsidRDefault="007E41E5" w:rsidP="007E41E5">
      <w:pPr>
        <w:pStyle w:val="BodyText"/>
        <w:rPr>
          <w:lang w:eastAsia="en-AU"/>
        </w:rPr>
      </w:pPr>
    </w:p>
    <w:p w14:paraId="75405FC9" w14:textId="77777777" w:rsidR="007F57BA" w:rsidRDefault="007F57BA" w:rsidP="007F57BA">
      <w:pPr>
        <w:pStyle w:val="BodyText"/>
        <w:spacing w:after="240"/>
        <w:sectPr w:rsidR="007F57BA" w:rsidSect="00F22EB8">
          <w:headerReference w:type="default" r:id="rId14"/>
          <w:footerReference w:type="even" r:id="rId15"/>
          <w:footerReference w:type="default" r:id="rId16"/>
          <w:headerReference w:type="first" r:id="rId17"/>
          <w:footerReference w:type="first" r:id="rId18"/>
          <w:pgSz w:w="11907" w:h="16840" w:code="9"/>
          <w:pgMar w:top="1702" w:right="851" w:bottom="1985" w:left="851" w:header="567" w:footer="907" w:gutter="0"/>
          <w:cols w:space="284"/>
          <w:titlePg/>
          <w:docGrid w:linePitch="360"/>
        </w:sectPr>
      </w:pPr>
    </w:p>
    <w:p w14:paraId="5F7E7950" w14:textId="1A7D8801" w:rsidR="007E41E5" w:rsidRDefault="007E41E5" w:rsidP="00B11F84">
      <w:pPr>
        <w:pStyle w:val="Heading4"/>
      </w:pPr>
      <w:r w:rsidRPr="007E41E5">
        <w:t xml:space="preserve">Introduction </w:t>
      </w:r>
    </w:p>
    <w:p w14:paraId="0B376769" w14:textId="4DE8B9B5" w:rsidR="00CA74C6" w:rsidRDefault="00CA74C6" w:rsidP="007E41E5">
      <w:pPr>
        <w:pStyle w:val="BodyText"/>
      </w:pPr>
      <w:r>
        <w:t xml:space="preserve">As of late </w:t>
      </w:r>
      <w:r w:rsidR="002B3ABC">
        <w:t>March 2023,</w:t>
      </w:r>
      <w:r>
        <w:t xml:space="preserve"> </w:t>
      </w:r>
      <w:r w:rsidR="00B762F3">
        <w:t>the DEECA</w:t>
      </w:r>
      <w:r w:rsidR="00346DC4">
        <w:t>’s Image Web Server</w:t>
      </w:r>
      <w:r w:rsidR="002B3ABC">
        <w:t xml:space="preserve"> (IWS)</w:t>
      </w:r>
      <w:r w:rsidR="00346DC4">
        <w:t xml:space="preserve"> </w:t>
      </w:r>
      <w:r w:rsidR="00952F38">
        <w:t xml:space="preserve">will </w:t>
      </w:r>
      <w:r w:rsidR="00346DC4">
        <w:t xml:space="preserve">move to </w:t>
      </w:r>
      <w:proofErr w:type="gramStart"/>
      <w:r w:rsidR="00346DC4">
        <w:t>cloud based</w:t>
      </w:r>
      <w:proofErr w:type="gramEnd"/>
      <w:r w:rsidR="00346DC4">
        <w:t xml:space="preserve"> hosting.</w:t>
      </w:r>
      <w:r w:rsidR="00952F38">
        <w:t xml:space="preserve"> Existing user</w:t>
      </w:r>
      <w:r w:rsidR="002B3ABC">
        <w:t>s</w:t>
      </w:r>
      <w:r w:rsidR="00952F38">
        <w:t xml:space="preserve"> will need to update their connection </w:t>
      </w:r>
      <w:proofErr w:type="spellStart"/>
      <w:r w:rsidR="00952F38">
        <w:t>url</w:t>
      </w:r>
      <w:proofErr w:type="spellEnd"/>
      <w:r w:rsidR="002B3ABC">
        <w:t>.</w:t>
      </w:r>
      <w:r w:rsidR="00346DC4">
        <w:t xml:space="preserve"> </w:t>
      </w:r>
    </w:p>
    <w:p w14:paraId="39BF8B98" w14:textId="2D35AC8C" w:rsidR="007E41E5" w:rsidRPr="007E41E5" w:rsidRDefault="00D92E8C" w:rsidP="007E41E5">
      <w:pPr>
        <w:pStyle w:val="BodyText"/>
      </w:pPr>
      <w:r>
        <w:t xml:space="preserve">Only authorised users can access </w:t>
      </w:r>
      <w:r w:rsidR="00F143D3">
        <w:t>the</w:t>
      </w:r>
      <w:r w:rsidR="007E41E5" w:rsidRPr="007E41E5">
        <w:t xml:space="preserve"> </w:t>
      </w:r>
      <w:r>
        <w:t>IWS.</w:t>
      </w:r>
    </w:p>
    <w:p w14:paraId="76FEE475" w14:textId="2F3BA0EF" w:rsidR="007E41E5" w:rsidRDefault="007E41E5" w:rsidP="007E41E5">
      <w:pPr>
        <w:pStyle w:val="BodyText"/>
      </w:pPr>
      <w:r w:rsidRPr="007E41E5">
        <w:t xml:space="preserve">To register as an authorised user of the </w:t>
      </w:r>
      <w:r w:rsidR="00D92E8C">
        <w:t>IWS</w:t>
      </w:r>
      <w:r w:rsidRPr="007E41E5">
        <w:t xml:space="preserve"> please refer to the </w:t>
      </w:r>
      <w:r w:rsidR="00F54CA6">
        <w:t>U</w:t>
      </w:r>
      <w:r w:rsidR="00B63016">
        <w:t>ser Registration</w:t>
      </w:r>
      <w:r w:rsidRPr="007E41E5">
        <w:t xml:space="preserve"> section.</w:t>
      </w:r>
    </w:p>
    <w:p w14:paraId="34FB5A0C" w14:textId="686CB8E8" w:rsidR="007E41E5" w:rsidRDefault="00CD7011" w:rsidP="00B11F84">
      <w:pPr>
        <w:pStyle w:val="Heading4"/>
      </w:pPr>
      <w:r w:rsidRPr="00CD7011">
        <w:t>Connecting to a Web Map Service</w:t>
      </w:r>
    </w:p>
    <w:p w14:paraId="77EE6C62" w14:textId="77777777" w:rsidR="00E92633" w:rsidRDefault="00E92633" w:rsidP="00B33717">
      <w:pPr>
        <w:pStyle w:val="ListAlpha"/>
      </w:pPr>
      <w:r>
        <w:t>Run QGIS Desktop (from Start&gt;All Programs&gt;QGIS)</w:t>
      </w:r>
    </w:p>
    <w:p w14:paraId="10C0E6A3" w14:textId="1352FF8B" w:rsidR="00E92633" w:rsidRDefault="00E92633" w:rsidP="00B33717">
      <w:pPr>
        <w:pStyle w:val="ListAlpha"/>
      </w:pPr>
      <w:r>
        <w:t>From the Browser Panel, right-click on WMS / WMTS</w:t>
      </w:r>
    </w:p>
    <w:p w14:paraId="466FF252" w14:textId="63335024" w:rsidR="00791CD8" w:rsidRDefault="00453554" w:rsidP="00B33717">
      <w:pPr>
        <w:pStyle w:val="ListAlpha"/>
      </w:pPr>
      <w:r>
        <w:rPr>
          <w:noProof/>
        </w:rPr>
        <w:drawing>
          <wp:anchor distT="107950" distB="107950" distL="114300" distR="114300" simplePos="0" relativeHeight="251658243" behindDoc="0" locked="0" layoutInCell="1" allowOverlap="1" wp14:anchorId="5BBD7448" wp14:editId="0295BEE7">
            <wp:simplePos x="0" y="0"/>
            <wp:positionH relativeFrom="margin">
              <wp:align>left</wp:align>
            </wp:positionH>
            <wp:positionV relativeFrom="paragraph">
              <wp:posOffset>285115</wp:posOffset>
            </wp:positionV>
            <wp:extent cx="2099945" cy="1941195"/>
            <wp:effectExtent l="19050" t="19050" r="14605" b="2095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099945" cy="194119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022CE8" w:rsidRPr="00022CE8">
        <w:t>Select “New Connection…”</w:t>
      </w:r>
    </w:p>
    <w:p w14:paraId="063BE167" w14:textId="78AFA63D" w:rsidR="00BC57B8" w:rsidRDefault="00BC57B8" w:rsidP="00B33717">
      <w:pPr>
        <w:pStyle w:val="ListAlpha"/>
      </w:pPr>
      <w:r>
        <w:t>In the window that opens, copy and paste the following text into the respective fields:</w:t>
      </w:r>
      <w:r w:rsidR="001132EB">
        <w:br/>
      </w:r>
      <w:r>
        <w:t>Name: D</w:t>
      </w:r>
      <w:r w:rsidR="00D91975">
        <w:t>EECA</w:t>
      </w:r>
      <w:r>
        <w:t xml:space="preserve"> Image Web Server</w:t>
      </w:r>
      <w:r w:rsidR="00D91975">
        <w:br/>
      </w:r>
      <w:r>
        <w:t xml:space="preserve">URL: </w:t>
      </w:r>
      <w:hyperlink r:id="rId20" w:history="1">
        <w:r w:rsidR="00E21E75" w:rsidRPr="0076765E">
          <w:rPr>
            <w:rStyle w:val="Hyperlink"/>
          </w:rPr>
          <w:t>https://iws.maps.vic.gov.au/erdas-iws/ogc/wms/RDP?SERVICE</w:t>
        </w:r>
      </w:hyperlink>
    </w:p>
    <w:p w14:paraId="617BE341" w14:textId="0589616F" w:rsidR="002D04C4" w:rsidRDefault="006E7F37" w:rsidP="00E21E75">
      <w:pPr>
        <w:pStyle w:val="BodyText"/>
      </w:pPr>
      <w:r>
        <w:rPr>
          <w:noProof/>
        </w:rPr>
        <w:drawing>
          <wp:anchor distT="0" distB="0" distL="114300" distR="114300" simplePos="0" relativeHeight="251658246" behindDoc="0" locked="0" layoutInCell="1" allowOverlap="1" wp14:anchorId="3B169DCF" wp14:editId="76C3BB7B">
            <wp:simplePos x="0" y="0"/>
            <wp:positionH relativeFrom="margin">
              <wp:posOffset>-47942</wp:posOffset>
            </wp:positionH>
            <wp:positionV relativeFrom="paragraph">
              <wp:posOffset>179705</wp:posOffset>
            </wp:positionV>
            <wp:extent cx="3169920" cy="1623695"/>
            <wp:effectExtent l="0" t="0" r="0" b="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3169920" cy="1623695"/>
                    </a:xfrm>
                    <a:prstGeom prst="rect">
                      <a:avLst/>
                    </a:prstGeom>
                  </pic:spPr>
                </pic:pic>
              </a:graphicData>
            </a:graphic>
            <wp14:sizeRelH relativeFrom="margin">
              <wp14:pctWidth>0</wp14:pctWidth>
            </wp14:sizeRelH>
            <wp14:sizeRelV relativeFrom="margin">
              <wp14:pctHeight>0</wp14:pctHeight>
            </wp14:sizeRelV>
          </wp:anchor>
        </w:drawing>
      </w:r>
      <w:r w:rsidR="002D04C4">
        <w:br w:type="page"/>
      </w:r>
    </w:p>
    <w:p w14:paraId="158252FA" w14:textId="7538ED6E" w:rsidR="00E21E75" w:rsidRDefault="00E21E75" w:rsidP="00E21E75">
      <w:pPr>
        <w:pStyle w:val="BodyText"/>
      </w:pPr>
      <w:r>
        <w:lastRenderedPageBreak/>
        <w:t>There are 2 options regarding authenticating (confirming your permission to access the IWS</w:t>
      </w:r>
      <w:proofErr w:type="gramStart"/>
      <w:r>
        <w:t>) :</w:t>
      </w:r>
      <w:proofErr w:type="gramEnd"/>
      <w:r>
        <w:t xml:space="preserve"> Basic or Configurations</w:t>
      </w:r>
    </w:p>
    <w:p w14:paraId="43B5FFAF" w14:textId="27CE7BA4" w:rsidR="00E21E75" w:rsidRDefault="00E21E75" w:rsidP="00E21E75">
      <w:pPr>
        <w:pStyle w:val="BodyText"/>
      </w:pPr>
      <w:r>
        <w:t xml:space="preserve">Basic authentication is not recommended. It saves your credentials (in plain text) as part of your QGIS project file. If anyone opens your QGIS project in a text </w:t>
      </w:r>
      <w:proofErr w:type="gramStart"/>
      <w:r>
        <w:t>editor</w:t>
      </w:r>
      <w:proofErr w:type="gramEnd"/>
      <w:r>
        <w:t xml:space="preserve"> they will be able to see your </w:t>
      </w:r>
      <w:proofErr w:type="gramStart"/>
      <w:r>
        <w:t>user name</w:t>
      </w:r>
      <w:proofErr w:type="gramEnd"/>
      <w:r>
        <w:t xml:space="preserve"> and password.</w:t>
      </w:r>
    </w:p>
    <w:p w14:paraId="4DC8551C" w14:textId="7052259E" w:rsidR="00E21E75" w:rsidRDefault="00E21E75" w:rsidP="00E21E75">
      <w:pPr>
        <w:pStyle w:val="BodyText"/>
      </w:pPr>
      <w:r>
        <w:t xml:space="preserve">The more secure method is to create an authentication configuration. This method encrypts your credentials and stores them in a local “authentication configuration database”. If anyone opens your QGIS project in a text </w:t>
      </w:r>
      <w:proofErr w:type="gramStart"/>
      <w:r>
        <w:t>editor</w:t>
      </w:r>
      <w:proofErr w:type="gramEnd"/>
      <w:r>
        <w:t xml:space="preserve"> they “will not” be able to see your </w:t>
      </w:r>
      <w:proofErr w:type="gramStart"/>
      <w:r>
        <w:t>user name</w:t>
      </w:r>
      <w:proofErr w:type="gramEnd"/>
      <w:r>
        <w:t xml:space="preserve"> and password.</w:t>
      </w:r>
    </w:p>
    <w:p w14:paraId="2F1DCAFB" w14:textId="4E4F98EF" w:rsidR="0011080D" w:rsidRDefault="0011080D" w:rsidP="0011080D">
      <w:pPr>
        <w:pStyle w:val="Heading5"/>
      </w:pPr>
      <w:r>
        <w:t>Creating an Authentication Configuration</w:t>
      </w:r>
    </w:p>
    <w:p w14:paraId="07D1E4CA" w14:textId="6BA06875" w:rsidR="0011080D" w:rsidRDefault="00807CFF" w:rsidP="00B33717">
      <w:pPr>
        <w:pStyle w:val="ListAlpha2"/>
      </w:pPr>
      <w:r>
        <w:rPr>
          <w:noProof/>
        </w:rPr>
        <w:drawing>
          <wp:anchor distT="107950" distB="107950" distL="114300" distR="114300" simplePos="0" relativeHeight="251658245" behindDoc="0" locked="0" layoutInCell="1" allowOverlap="1" wp14:anchorId="1FE828BE" wp14:editId="2650FC54">
            <wp:simplePos x="0" y="0"/>
            <wp:positionH relativeFrom="margin">
              <wp:posOffset>148590</wp:posOffset>
            </wp:positionH>
            <wp:positionV relativeFrom="paragraph">
              <wp:posOffset>2868930</wp:posOffset>
            </wp:positionV>
            <wp:extent cx="1678305" cy="1223645"/>
            <wp:effectExtent l="0" t="0" r="0" b="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1678305" cy="12236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107950" distB="107950" distL="114300" distR="114300" simplePos="0" relativeHeight="251658244" behindDoc="0" locked="0" layoutInCell="1" allowOverlap="1" wp14:anchorId="23934C39" wp14:editId="4AE98395">
            <wp:simplePos x="0" y="0"/>
            <wp:positionH relativeFrom="margin">
              <wp:posOffset>140951</wp:posOffset>
            </wp:positionH>
            <wp:positionV relativeFrom="paragraph">
              <wp:posOffset>595383</wp:posOffset>
            </wp:positionV>
            <wp:extent cx="1708785" cy="2100580"/>
            <wp:effectExtent l="0" t="0" r="5715"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08785" cy="2100580"/>
                    </a:xfrm>
                    <a:prstGeom prst="rect">
                      <a:avLst/>
                    </a:prstGeom>
                  </pic:spPr>
                </pic:pic>
              </a:graphicData>
            </a:graphic>
            <wp14:sizeRelH relativeFrom="margin">
              <wp14:pctWidth>0</wp14:pctWidth>
            </wp14:sizeRelH>
            <wp14:sizeRelV relativeFrom="margin">
              <wp14:pctHeight>0</wp14:pctHeight>
            </wp14:sizeRelV>
          </wp:anchor>
        </w:drawing>
      </w:r>
      <w:r w:rsidR="0011080D" w:rsidRPr="0011080D">
        <w:t>To store or access sensitive information within the “authentication configuration database”, a user must define a “master password”. A new master password is requested and verified when initially storing any encrypted data to the database.</w:t>
      </w:r>
      <w:r w:rsidRPr="00807CFF">
        <w:rPr>
          <w:noProof/>
        </w:rPr>
        <w:t xml:space="preserve"> </w:t>
      </w:r>
      <w:r w:rsidR="0061677B">
        <w:rPr>
          <w:noProof/>
        </w:rPr>
        <w:t>y</w:t>
      </w:r>
    </w:p>
    <w:p w14:paraId="1EEBB6A4" w14:textId="5C17BF0F" w:rsidR="00D7337D" w:rsidRPr="00D7337D" w:rsidRDefault="00D7337D" w:rsidP="00D7337D">
      <w:pPr>
        <w:pStyle w:val="BodyText"/>
      </w:pPr>
      <w:r w:rsidRPr="00D7337D">
        <w:t>If the user forgets the master password, there is no way to retrieve or override it. There is also no means of retrieving encrypted information without knowing the master password.</w:t>
      </w:r>
    </w:p>
    <w:p w14:paraId="53CA7550" w14:textId="60D3CEB0" w:rsidR="00D7337D" w:rsidRPr="00D7337D" w:rsidRDefault="00D7337D" w:rsidP="00D7337D">
      <w:pPr>
        <w:pStyle w:val="BodyText"/>
      </w:pPr>
      <w:r w:rsidRPr="00D7337D">
        <w:t>If a user inputs their existing password incorrectly three times, the dialog will offer to erase the database.</w:t>
      </w:r>
    </w:p>
    <w:p w14:paraId="19035FB2" w14:textId="61145B30" w:rsidR="00D7337D" w:rsidRPr="00D7337D" w:rsidRDefault="00D7337D" w:rsidP="00B33717">
      <w:pPr>
        <w:pStyle w:val="ListAlpha2"/>
      </w:pPr>
      <w:r w:rsidRPr="00D7337D">
        <w:t xml:space="preserve">Once the master password is set the user completes the authentication configuration by </w:t>
      </w:r>
      <w:proofErr w:type="gramStart"/>
      <w:r w:rsidRPr="00D7337D">
        <w:t>setting :</w:t>
      </w:r>
      <w:proofErr w:type="gramEnd"/>
    </w:p>
    <w:p w14:paraId="317AFD24" w14:textId="44A7C4A6" w:rsidR="00D7337D" w:rsidRPr="00D7337D" w:rsidRDefault="00D7337D" w:rsidP="00D7337D">
      <w:pPr>
        <w:pStyle w:val="BodyText"/>
      </w:pPr>
      <w:r w:rsidRPr="00D7337D">
        <w:t>Name = DE</w:t>
      </w:r>
      <w:r w:rsidR="001059EC">
        <w:t>ECA</w:t>
      </w:r>
      <w:r w:rsidRPr="00D7337D">
        <w:t xml:space="preserve"> Image Web Server</w:t>
      </w:r>
    </w:p>
    <w:p w14:paraId="564E20DF" w14:textId="7929206B" w:rsidR="00D7337D" w:rsidRPr="00D7337D" w:rsidRDefault="00D7337D" w:rsidP="00D7337D">
      <w:pPr>
        <w:pStyle w:val="BodyText"/>
      </w:pPr>
      <w:r w:rsidRPr="00D7337D">
        <w:t>Username = &lt;</w:t>
      </w:r>
      <w:r w:rsidR="001059EC">
        <w:t>your corporate email address</w:t>
      </w:r>
      <w:r w:rsidRPr="00D7337D">
        <w:t>&gt;</w:t>
      </w:r>
    </w:p>
    <w:p w14:paraId="5867D7FE" w14:textId="1A552156" w:rsidR="002A0DCD" w:rsidRDefault="00D7337D" w:rsidP="002A0DCD">
      <w:pPr>
        <w:pStyle w:val="BodyText"/>
      </w:pPr>
      <w:r w:rsidRPr="00D7337D">
        <w:t xml:space="preserve">Password = </w:t>
      </w:r>
      <w:r w:rsidR="001B716B">
        <w:t xml:space="preserve">&lt;your </w:t>
      </w:r>
      <w:r w:rsidR="006E4E12">
        <w:t xml:space="preserve">IWS </w:t>
      </w:r>
      <w:r w:rsidR="001B716B">
        <w:t>password&gt;</w:t>
      </w:r>
    </w:p>
    <w:p w14:paraId="131A8664" w14:textId="3CB11E7A" w:rsidR="00C77487" w:rsidRDefault="00C77487" w:rsidP="002A0DCD">
      <w:pPr>
        <w:pStyle w:val="BodyText"/>
      </w:pPr>
      <w:r>
        <w:t>If you are unsure of your</w:t>
      </w:r>
      <w:r w:rsidR="00C55700">
        <w:t xml:space="preserve"> IWS </w:t>
      </w:r>
      <w:proofErr w:type="gramStart"/>
      <w:r w:rsidR="00C55700">
        <w:t>password</w:t>
      </w:r>
      <w:proofErr w:type="gramEnd"/>
      <w:r w:rsidR="00C55700">
        <w:t xml:space="preserve"> please refer to the User Registration</w:t>
      </w:r>
      <w:r w:rsidR="00C55700" w:rsidRPr="007E41E5">
        <w:t xml:space="preserve"> section</w:t>
      </w:r>
      <w:r w:rsidR="00C55700">
        <w:t xml:space="preserve">. </w:t>
      </w:r>
    </w:p>
    <w:p w14:paraId="4CE960D3" w14:textId="12E7F41C" w:rsidR="00EC114A" w:rsidRDefault="006267D4" w:rsidP="00B33717">
      <w:pPr>
        <w:pStyle w:val="ListAlpha2"/>
      </w:pPr>
      <w:r>
        <w:rPr>
          <w:noProof/>
        </w:rPr>
        <w:lastRenderedPageBreak/>
        <w:drawing>
          <wp:anchor distT="0" distB="0" distL="114300" distR="114300" simplePos="0" relativeHeight="251658247" behindDoc="0" locked="0" layoutInCell="1" allowOverlap="1" wp14:anchorId="75E69FBC" wp14:editId="576EA62A">
            <wp:simplePos x="0" y="0"/>
            <wp:positionH relativeFrom="margin">
              <wp:align>left</wp:align>
            </wp:positionH>
            <wp:positionV relativeFrom="paragraph">
              <wp:posOffset>3007737</wp:posOffset>
            </wp:positionV>
            <wp:extent cx="1714500" cy="1993900"/>
            <wp:effectExtent l="0" t="0" r="0" b="635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14500" cy="1993900"/>
                    </a:xfrm>
                    <a:prstGeom prst="rect">
                      <a:avLst/>
                    </a:prstGeom>
                  </pic:spPr>
                </pic:pic>
              </a:graphicData>
            </a:graphic>
            <wp14:sizeRelH relativeFrom="margin">
              <wp14:pctWidth>0</wp14:pctWidth>
            </wp14:sizeRelH>
            <wp14:sizeRelV relativeFrom="margin">
              <wp14:pctHeight>0</wp14:pctHeight>
            </wp14:sizeRelV>
          </wp:anchor>
        </w:drawing>
      </w:r>
      <w:r w:rsidR="007834EE">
        <w:rPr>
          <w:noProof/>
        </w:rPr>
        <w:drawing>
          <wp:anchor distT="107950" distB="144145" distL="114300" distR="114300" simplePos="0" relativeHeight="251658248" behindDoc="0" locked="0" layoutInCell="1" allowOverlap="1" wp14:anchorId="3EE1CD00" wp14:editId="4118B5D2">
            <wp:simplePos x="0" y="0"/>
            <wp:positionH relativeFrom="margin">
              <wp:align>left</wp:align>
            </wp:positionH>
            <wp:positionV relativeFrom="paragraph">
              <wp:posOffset>131189</wp:posOffset>
            </wp:positionV>
            <wp:extent cx="1871980" cy="2282825"/>
            <wp:effectExtent l="0" t="0" r="0" b="317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1878235" cy="2290040"/>
                    </a:xfrm>
                    <a:prstGeom prst="rect">
                      <a:avLst/>
                    </a:prstGeom>
                  </pic:spPr>
                </pic:pic>
              </a:graphicData>
            </a:graphic>
            <wp14:sizeRelH relativeFrom="margin">
              <wp14:pctWidth>0</wp14:pctWidth>
            </wp14:sizeRelH>
            <wp14:sizeRelV relativeFrom="margin">
              <wp14:pctHeight>0</wp14:pctHeight>
            </wp14:sizeRelV>
          </wp:anchor>
        </w:drawing>
      </w:r>
      <w:r w:rsidR="00D70AD3" w:rsidRPr="00D70AD3">
        <w:t>When the authentication configuration is complete ensure “DE</w:t>
      </w:r>
      <w:r w:rsidR="00661C8D">
        <w:t>ECA</w:t>
      </w:r>
      <w:r w:rsidR="00D70AD3" w:rsidRPr="00D70AD3">
        <w:t xml:space="preserve"> Image Web Server (Basic)” is displayed in the authentication configuration drop down and then select OK</w:t>
      </w:r>
    </w:p>
    <w:p w14:paraId="045F4BCA" w14:textId="728DF5E7" w:rsidR="00D70AD3" w:rsidRDefault="00486DBC" w:rsidP="00486DBC">
      <w:pPr>
        <w:pStyle w:val="Heading4"/>
      </w:pPr>
      <w:r w:rsidRPr="00486DBC">
        <w:t>Loading an Image into QGIS</w:t>
      </w:r>
    </w:p>
    <w:p w14:paraId="6588B4DF" w14:textId="7E46B146" w:rsidR="00B33717" w:rsidRDefault="00B33717" w:rsidP="00B33717">
      <w:pPr>
        <w:pStyle w:val="ListAlpha"/>
        <w:numPr>
          <w:ilvl w:val="0"/>
          <w:numId w:val="21"/>
        </w:numPr>
      </w:pPr>
      <w:r>
        <w:t>From the Browser panel, double click the “DE</w:t>
      </w:r>
      <w:r w:rsidR="005568BB">
        <w:t>ECA</w:t>
      </w:r>
      <w:r>
        <w:t xml:space="preserve"> Image Web Server” to expand the directory tree (you will repeat this to expand each level</w:t>
      </w:r>
      <w:r w:rsidR="0067404C">
        <w:t>.</w:t>
      </w:r>
    </w:p>
    <w:p w14:paraId="488FCAB8" w14:textId="10ED6A04" w:rsidR="00B33717" w:rsidRDefault="00723AAE" w:rsidP="00B33717">
      <w:pPr>
        <w:pStyle w:val="ListAlpha"/>
      </w:pPr>
      <w:r>
        <w:t>D</w:t>
      </w:r>
      <w:r w:rsidR="00B33717">
        <w:t xml:space="preserve">ouble clicking on the image name </w:t>
      </w:r>
      <w:r>
        <w:t>will</w:t>
      </w:r>
      <w:r w:rsidR="00B33717">
        <w:t xml:space="preserve"> add it to your “Layers” panel in QGIS</w:t>
      </w:r>
    </w:p>
    <w:p w14:paraId="145EFA2A" w14:textId="08DEE535" w:rsidR="00D70AD3" w:rsidRDefault="007834EE" w:rsidP="00B33717">
      <w:pPr>
        <w:pStyle w:val="ListAlpha"/>
      </w:pPr>
      <w:r>
        <w:rPr>
          <w:noProof/>
        </w:rPr>
        <w:lastRenderedPageBreak/>
        <w:drawing>
          <wp:anchor distT="0" distB="0" distL="114300" distR="114300" simplePos="0" relativeHeight="251658249" behindDoc="0" locked="0" layoutInCell="1" allowOverlap="1" wp14:anchorId="4A44A04C" wp14:editId="6A0BCA57">
            <wp:simplePos x="0" y="0"/>
            <wp:positionH relativeFrom="margin">
              <wp:align>left</wp:align>
            </wp:positionH>
            <wp:positionV relativeFrom="paragraph">
              <wp:posOffset>289741</wp:posOffset>
            </wp:positionV>
            <wp:extent cx="4680761" cy="2569029"/>
            <wp:effectExtent l="0" t="0" r="5715" b="3175"/>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4680761" cy="2569029"/>
                    </a:xfrm>
                    <a:prstGeom prst="rect">
                      <a:avLst/>
                    </a:prstGeom>
                  </pic:spPr>
                </pic:pic>
              </a:graphicData>
            </a:graphic>
          </wp:anchor>
        </w:drawing>
      </w:r>
      <w:r w:rsidR="00B33717">
        <w:t>The image should now appear in your QGIS map window.</w:t>
      </w:r>
    </w:p>
    <w:p w14:paraId="17AF65A2" w14:textId="77777777" w:rsidR="007834EE" w:rsidRDefault="007834EE">
      <w:pPr>
        <w:rPr>
          <w:rFonts w:cs="Times New Roman"/>
          <w:lang w:eastAsia="en-US"/>
        </w:rPr>
      </w:pPr>
      <w:r>
        <w:rPr>
          <w:rFonts w:cs="Times New Roman"/>
          <w:lang w:eastAsia="en-US"/>
        </w:rPr>
        <w:br w:type="page"/>
      </w:r>
    </w:p>
    <w:p w14:paraId="09740889" w14:textId="2696041B" w:rsidR="00840308" w:rsidRDefault="00840308" w:rsidP="00840308">
      <w:pPr>
        <w:pStyle w:val="Heading4"/>
      </w:pPr>
      <w:r>
        <w:lastRenderedPageBreak/>
        <w:t xml:space="preserve">Image Footprints </w:t>
      </w:r>
      <w:r w:rsidR="00287F7A">
        <w:t>layer</w:t>
      </w:r>
    </w:p>
    <w:p w14:paraId="437815FC" w14:textId="77777777" w:rsidR="00840308" w:rsidRPr="00840308" w:rsidRDefault="00840308" w:rsidP="00840308">
      <w:pPr>
        <w:pStyle w:val="BodyText"/>
      </w:pPr>
      <w:r w:rsidRPr="00840308">
        <w:t>The image footprints layer is a spatial index of all georeferenced images stored on the Image Web Server. The layer contains information about the image file which will support basic searching for appropriate images.</w:t>
      </w:r>
    </w:p>
    <w:p w14:paraId="70F03072" w14:textId="77777777" w:rsidR="00840308" w:rsidRPr="00840308" w:rsidRDefault="00840308" w:rsidP="00840308">
      <w:pPr>
        <w:pStyle w:val="BodyText"/>
      </w:pPr>
      <w:r w:rsidRPr="00840308">
        <w:t>Internal users can access the footprints layer via ArcGIS as an ESRI file geodatabase via the VSDL on:</w:t>
      </w:r>
    </w:p>
    <w:p w14:paraId="497F85B1" w14:textId="3C154A7B" w:rsidR="00840308" w:rsidRPr="00840308" w:rsidRDefault="00840308" w:rsidP="00840308">
      <w:pPr>
        <w:pStyle w:val="HTMLAddress"/>
        <w:rPr>
          <w:sz w:val="18"/>
          <w:szCs w:val="18"/>
        </w:rPr>
      </w:pPr>
      <w:r w:rsidRPr="00840308">
        <w:rPr>
          <w:sz w:val="18"/>
          <w:szCs w:val="18"/>
        </w:rPr>
        <w:t>J:\Gis_Public\CSDL\CORPORATE.gdb\IWSFOOTPRINT</w:t>
      </w:r>
    </w:p>
    <w:p w14:paraId="3B6DE277" w14:textId="6170E5A4" w:rsidR="006F013A" w:rsidRPr="00840308" w:rsidRDefault="00840308" w:rsidP="00840308">
      <w:pPr>
        <w:pStyle w:val="BodyText"/>
      </w:pPr>
      <w:r w:rsidRPr="00840308">
        <w:t xml:space="preserve">External users can order and download the footprints layer via </w:t>
      </w:r>
      <w:hyperlink r:id="rId27" w:history="1">
        <w:r w:rsidR="004E29E4">
          <w:rPr>
            <w:rStyle w:val="Hyperlink"/>
          </w:rPr>
          <w:t>DataShare</w:t>
        </w:r>
      </w:hyperlink>
      <w:r w:rsidRPr="00840308">
        <w:t xml:space="preserve">, which supports MapInfo </w:t>
      </w:r>
      <w:r w:rsidR="00543395">
        <w:t xml:space="preserve">tab and </w:t>
      </w:r>
      <w:r w:rsidRPr="00840308">
        <w:t>mid/</w:t>
      </w:r>
      <w:proofErr w:type="spellStart"/>
      <w:r w:rsidRPr="00840308">
        <w:t>mif</w:t>
      </w:r>
      <w:proofErr w:type="spellEnd"/>
      <w:r w:rsidRPr="00840308">
        <w:t xml:space="preserve"> a</w:t>
      </w:r>
      <w:r w:rsidR="00543395">
        <w:t>s well as</w:t>
      </w:r>
      <w:r w:rsidRPr="00840308">
        <w:t xml:space="preserve"> ESRI </w:t>
      </w:r>
      <w:proofErr w:type="spellStart"/>
      <w:r w:rsidRPr="00840308">
        <w:t>shp</w:t>
      </w:r>
      <w:proofErr w:type="spellEnd"/>
      <w:r w:rsidRPr="00840308">
        <w:t xml:space="preserve"> formats.</w:t>
      </w:r>
    </w:p>
    <w:p w14:paraId="7EA1CE8B" w14:textId="22909328" w:rsidR="00017ABB" w:rsidRDefault="00017ABB" w:rsidP="00D831B5">
      <w:pPr>
        <w:pStyle w:val="Heading4"/>
      </w:pPr>
      <w:r>
        <w:t>User Registration</w:t>
      </w:r>
    </w:p>
    <w:p w14:paraId="71EB85A9" w14:textId="4B0A047E" w:rsidR="00D505A6" w:rsidRPr="00D505A6" w:rsidRDefault="009D209A" w:rsidP="00D505A6">
      <w:pPr>
        <w:pStyle w:val="BodyText"/>
        <w:rPr>
          <w:lang w:eastAsia="en-AU"/>
        </w:rPr>
      </w:pPr>
      <w:r>
        <w:rPr>
          <w:lang w:eastAsia="en-AU"/>
        </w:rPr>
        <w:t>Approved</w:t>
      </w:r>
      <w:r w:rsidR="00D505A6">
        <w:rPr>
          <w:lang w:eastAsia="en-AU"/>
        </w:rPr>
        <w:t xml:space="preserve"> </w:t>
      </w:r>
      <w:r>
        <w:rPr>
          <w:lang w:eastAsia="en-AU"/>
        </w:rPr>
        <w:t>customers</w:t>
      </w:r>
      <w:r w:rsidR="00D505A6">
        <w:rPr>
          <w:lang w:eastAsia="en-AU"/>
        </w:rPr>
        <w:t xml:space="preserve"> </w:t>
      </w:r>
      <w:r>
        <w:rPr>
          <w:lang w:eastAsia="en-AU"/>
        </w:rPr>
        <w:t>need an account in the identity management system</w:t>
      </w:r>
      <w:r w:rsidR="00532D32">
        <w:rPr>
          <w:lang w:eastAsia="en-AU"/>
        </w:rPr>
        <w:t xml:space="preserve"> (</w:t>
      </w:r>
      <w:proofErr w:type="spellStart"/>
      <w:r w:rsidR="00532D32">
        <w:rPr>
          <w:lang w:eastAsia="en-AU"/>
        </w:rPr>
        <w:t>idam</w:t>
      </w:r>
      <w:proofErr w:type="spellEnd"/>
      <w:r w:rsidR="00532D32">
        <w:rPr>
          <w:lang w:eastAsia="en-AU"/>
        </w:rPr>
        <w:t>)</w:t>
      </w:r>
      <w:r>
        <w:rPr>
          <w:lang w:eastAsia="en-AU"/>
        </w:rPr>
        <w:t xml:space="preserve">, </w:t>
      </w:r>
      <w:r w:rsidR="00875A86">
        <w:rPr>
          <w:lang w:eastAsia="en-AU"/>
        </w:rPr>
        <w:t>to</w:t>
      </w:r>
      <w:r>
        <w:rPr>
          <w:lang w:eastAsia="en-AU"/>
        </w:rPr>
        <w:t xml:space="preserve"> access the IWS</w:t>
      </w:r>
      <w:r w:rsidR="00C47DE3">
        <w:rPr>
          <w:lang w:eastAsia="en-AU"/>
        </w:rPr>
        <w:t>.</w:t>
      </w:r>
    </w:p>
    <w:p w14:paraId="445F89A0" w14:textId="3E64FC2D" w:rsidR="00017ABB" w:rsidRDefault="00194870" w:rsidP="00017ABB">
      <w:pPr>
        <w:pStyle w:val="Heading5"/>
      </w:pPr>
      <w:r>
        <w:t>DEEC</w:t>
      </w:r>
      <w:r w:rsidR="00DB3BEA">
        <w:t>A</w:t>
      </w:r>
      <w:r>
        <w:t xml:space="preserve"> staff </w:t>
      </w:r>
    </w:p>
    <w:p w14:paraId="2AC515D5" w14:textId="7F7500F5" w:rsidR="00194870" w:rsidRDefault="00E72614" w:rsidP="00194870">
      <w:pPr>
        <w:pStyle w:val="BodyText"/>
        <w:rPr>
          <w:lang w:eastAsia="en-AU"/>
        </w:rPr>
      </w:pPr>
      <w:r>
        <w:rPr>
          <w:lang w:eastAsia="en-AU"/>
        </w:rPr>
        <w:t xml:space="preserve">If you have </w:t>
      </w:r>
      <w:r w:rsidR="002F3831">
        <w:rPr>
          <w:lang w:eastAsia="en-AU"/>
        </w:rPr>
        <w:t xml:space="preserve">previously created </w:t>
      </w:r>
      <w:r w:rsidR="000E7165">
        <w:rPr>
          <w:lang w:eastAsia="en-AU"/>
        </w:rPr>
        <w:t>a Dat</w:t>
      </w:r>
      <w:r w:rsidR="004E29E4">
        <w:rPr>
          <w:lang w:eastAsia="en-AU"/>
        </w:rPr>
        <w:t>a</w:t>
      </w:r>
      <w:r w:rsidR="00FA6DB2">
        <w:rPr>
          <w:lang w:eastAsia="en-AU"/>
        </w:rPr>
        <w:t>S</w:t>
      </w:r>
      <w:r w:rsidR="000E7165">
        <w:rPr>
          <w:lang w:eastAsia="en-AU"/>
        </w:rPr>
        <w:t xml:space="preserve">hare </w:t>
      </w:r>
      <w:proofErr w:type="gramStart"/>
      <w:r w:rsidR="000E7165">
        <w:rPr>
          <w:lang w:eastAsia="en-AU"/>
        </w:rPr>
        <w:t>account</w:t>
      </w:r>
      <w:proofErr w:type="gramEnd"/>
      <w:r w:rsidR="000E7165">
        <w:rPr>
          <w:lang w:eastAsia="en-AU"/>
        </w:rPr>
        <w:t xml:space="preserve"> then you will already </w:t>
      </w:r>
      <w:r w:rsidR="004F4A3F">
        <w:rPr>
          <w:lang w:eastAsia="en-AU"/>
        </w:rPr>
        <w:t xml:space="preserve">have an account in the </w:t>
      </w:r>
      <w:r w:rsidR="00573F91">
        <w:rPr>
          <w:lang w:eastAsia="en-AU"/>
        </w:rPr>
        <w:t>identity</w:t>
      </w:r>
      <w:r w:rsidR="004F4A3F">
        <w:rPr>
          <w:lang w:eastAsia="en-AU"/>
        </w:rPr>
        <w:t xml:space="preserve"> management system.</w:t>
      </w:r>
      <w:r w:rsidR="00894643">
        <w:rPr>
          <w:lang w:eastAsia="en-AU"/>
        </w:rPr>
        <w:t xml:space="preserve"> You will be able to </w:t>
      </w:r>
      <w:r w:rsidR="00620059">
        <w:rPr>
          <w:lang w:eastAsia="en-AU"/>
        </w:rPr>
        <w:t xml:space="preserve">log into the </w:t>
      </w:r>
      <w:r w:rsidR="007E1A09">
        <w:rPr>
          <w:lang w:eastAsia="en-AU"/>
        </w:rPr>
        <w:t xml:space="preserve">Image </w:t>
      </w:r>
      <w:r w:rsidR="00FB696A">
        <w:rPr>
          <w:lang w:eastAsia="en-AU"/>
        </w:rPr>
        <w:t>W</w:t>
      </w:r>
      <w:r w:rsidR="007E1A09">
        <w:rPr>
          <w:lang w:eastAsia="en-AU"/>
        </w:rPr>
        <w:t xml:space="preserve">eb </w:t>
      </w:r>
      <w:r w:rsidR="00FB696A">
        <w:rPr>
          <w:lang w:eastAsia="en-AU"/>
        </w:rPr>
        <w:t>Server</w:t>
      </w:r>
      <w:r w:rsidR="007E1A09">
        <w:rPr>
          <w:lang w:eastAsia="en-AU"/>
        </w:rPr>
        <w:t xml:space="preserve"> using </w:t>
      </w:r>
      <w:r w:rsidR="00180835">
        <w:rPr>
          <w:lang w:eastAsia="en-AU"/>
        </w:rPr>
        <w:t>your</w:t>
      </w:r>
      <w:r w:rsidR="007E1A09">
        <w:rPr>
          <w:lang w:eastAsia="en-AU"/>
        </w:rPr>
        <w:t xml:space="preserve"> </w:t>
      </w:r>
      <w:r w:rsidR="00FB696A">
        <w:rPr>
          <w:lang w:eastAsia="en-AU"/>
        </w:rPr>
        <w:t>“</w:t>
      </w:r>
      <w:r w:rsidR="007E1A09">
        <w:rPr>
          <w:lang w:eastAsia="en-AU"/>
        </w:rPr>
        <w:t>corporate email address</w:t>
      </w:r>
      <w:r w:rsidR="00FB696A">
        <w:rPr>
          <w:lang w:eastAsia="en-AU"/>
        </w:rPr>
        <w:t>”</w:t>
      </w:r>
      <w:r w:rsidR="007E1A09">
        <w:rPr>
          <w:lang w:eastAsia="en-AU"/>
        </w:rPr>
        <w:t xml:space="preserve"> and </w:t>
      </w:r>
      <w:r w:rsidR="000E651A">
        <w:rPr>
          <w:lang w:eastAsia="en-AU"/>
        </w:rPr>
        <w:t>your</w:t>
      </w:r>
      <w:r w:rsidR="007E1A09">
        <w:rPr>
          <w:lang w:eastAsia="en-AU"/>
        </w:rPr>
        <w:t xml:space="preserve"> </w:t>
      </w:r>
      <w:r w:rsidR="00FB696A">
        <w:rPr>
          <w:lang w:eastAsia="en-AU"/>
        </w:rPr>
        <w:t xml:space="preserve">single sign on </w:t>
      </w:r>
      <w:r w:rsidR="00674F62">
        <w:rPr>
          <w:lang w:eastAsia="en-AU"/>
        </w:rPr>
        <w:t>password</w:t>
      </w:r>
      <w:r w:rsidR="00FB696A">
        <w:rPr>
          <w:lang w:eastAsia="en-AU"/>
        </w:rPr>
        <w:t>.</w:t>
      </w:r>
    </w:p>
    <w:p w14:paraId="7E5B23FA" w14:textId="2B8CF664" w:rsidR="00671536" w:rsidRDefault="00860295" w:rsidP="00860295">
      <w:pPr>
        <w:pStyle w:val="BodyText"/>
        <w:rPr>
          <w:lang w:eastAsia="en-AU"/>
        </w:rPr>
      </w:pPr>
      <w:r>
        <w:rPr>
          <w:lang w:eastAsia="en-AU"/>
        </w:rPr>
        <w:t xml:space="preserve">DEECA staff without </w:t>
      </w:r>
      <w:r w:rsidR="006629AE">
        <w:rPr>
          <w:lang w:eastAsia="en-AU"/>
        </w:rPr>
        <w:t>a</w:t>
      </w:r>
      <w:r w:rsidR="00237072">
        <w:rPr>
          <w:lang w:eastAsia="en-AU"/>
        </w:rPr>
        <w:t>n</w:t>
      </w:r>
      <w:r w:rsidR="006629AE">
        <w:rPr>
          <w:lang w:eastAsia="en-AU"/>
        </w:rPr>
        <w:t xml:space="preserve"> account in the identity management system </w:t>
      </w:r>
      <w:r w:rsidR="00237072">
        <w:rPr>
          <w:lang w:eastAsia="en-AU"/>
        </w:rPr>
        <w:t>(</w:t>
      </w:r>
      <w:proofErr w:type="spellStart"/>
      <w:r w:rsidR="00237072">
        <w:rPr>
          <w:lang w:eastAsia="en-AU"/>
        </w:rPr>
        <w:t>eg</w:t>
      </w:r>
      <w:proofErr w:type="spellEnd"/>
      <w:r w:rsidR="00237072">
        <w:rPr>
          <w:lang w:eastAsia="en-AU"/>
        </w:rPr>
        <w:t xml:space="preserve"> you don’t have an </w:t>
      </w:r>
      <w:r>
        <w:rPr>
          <w:lang w:eastAsia="en-AU"/>
        </w:rPr>
        <w:t xml:space="preserve">existing </w:t>
      </w:r>
      <w:r w:rsidR="004E29E4">
        <w:rPr>
          <w:lang w:eastAsia="en-AU"/>
        </w:rPr>
        <w:t>DataShare</w:t>
      </w:r>
      <w:r>
        <w:rPr>
          <w:lang w:eastAsia="en-AU"/>
        </w:rPr>
        <w:t xml:space="preserve"> account</w:t>
      </w:r>
      <w:r w:rsidR="00237072">
        <w:rPr>
          <w:lang w:eastAsia="en-AU"/>
        </w:rPr>
        <w:t xml:space="preserve"> </w:t>
      </w:r>
      <w:r>
        <w:rPr>
          <w:lang w:eastAsia="en-AU"/>
        </w:rPr>
        <w:t>(</w:t>
      </w:r>
      <w:hyperlink r:id="rId28">
        <w:r w:rsidRPr="5A9ED789">
          <w:rPr>
            <w:rStyle w:val="Hyperlink"/>
            <w:rFonts w:ascii="Calibri" w:eastAsia="Calibri" w:hAnsi="Calibri" w:cs="Calibri"/>
          </w:rPr>
          <w:t>https://datashare.maps.vic.gov.au/</w:t>
        </w:r>
      </w:hyperlink>
      <w:r>
        <w:rPr>
          <w:rStyle w:val="Hyperlink"/>
          <w:rFonts w:ascii="Calibri" w:eastAsia="Calibri" w:hAnsi="Calibri" w:cs="Calibri"/>
        </w:rPr>
        <w:t>)</w:t>
      </w:r>
      <w:r w:rsidR="009D062E">
        <w:rPr>
          <w:rStyle w:val="Hyperlink"/>
          <w:rFonts w:ascii="Calibri" w:eastAsia="Calibri" w:hAnsi="Calibri" w:cs="Calibri"/>
        </w:rPr>
        <w:t>)</w:t>
      </w:r>
      <w:r w:rsidR="00E20382">
        <w:rPr>
          <w:lang w:eastAsia="en-AU"/>
        </w:rPr>
        <w:t xml:space="preserve"> need to</w:t>
      </w:r>
      <w:r>
        <w:rPr>
          <w:lang w:eastAsia="en-AU"/>
        </w:rPr>
        <w:t xml:space="preserve"> create on</w:t>
      </w:r>
      <w:r w:rsidR="00643891">
        <w:rPr>
          <w:lang w:eastAsia="en-AU"/>
        </w:rPr>
        <w:t>e via</w:t>
      </w:r>
      <w:r w:rsidR="00761DB1">
        <w:rPr>
          <w:lang w:eastAsia="en-AU"/>
        </w:rPr>
        <w:t xml:space="preserve"> the </w:t>
      </w:r>
      <w:r w:rsidR="004E29E4">
        <w:rPr>
          <w:lang w:eastAsia="en-AU"/>
        </w:rPr>
        <w:t>DataShare</w:t>
      </w:r>
      <w:r w:rsidR="00671536">
        <w:rPr>
          <w:lang w:eastAsia="en-AU"/>
        </w:rPr>
        <w:t xml:space="preserve"> login option</w:t>
      </w:r>
    </w:p>
    <w:p w14:paraId="14F23586" w14:textId="637C4E92" w:rsidR="00643891" w:rsidRDefault="00671536" w:rsidP="00860295">
      <w:pPr>
        <w:pStyle w:val="BodyText"/>
        <w:rPr>
          <w:lang w:eastAsia="en-AU"/>
        </w:rPr>
      </w:pPr>
      <w:r>
        <w:rPr>
          <w:noProof/>
        </w:rPr>
        <w:drawing>
          <wp:inline distT="0" distB="0" distL="0" distR="0" wp14:anchorId="4CF5791F" wp14:editId="372944C6">
            <wp:extent cx="2579427" cy="231431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591628" cy="2325260"/>
                    </a:xfrm>
                    <a:prstGeom prst="rect">
                      <a:avLst/>
                    </a:prstGeom>
                  </pic:spPr>
                </pic:pic>
              </a:graphicData>
            </a:graphic>
          </wp:inline>
        </w:drawing>
      </w:r>
    </w:p>
    <w:p w14:paraId="50007184" w14:textId="03AAFEDE" w:rsidR="00CC588B" w:rsidRDefault="00CD3BC2" w:rsidP="00860295">
      <w:pPr>
        <w:pStyle w:val="BodyText"/>
        <w:rPr>
          <w:lang w:eastAsia="en-AU"/>
        </w:rPr>
      </w:pPr>
      <w:r>
        <w:rPr>
          <w:lang w:eastAsia="en-AU"/>
        </w:rPr>
        <w:t xml:space="preserve">NOTE: once </w:t>
      </w:r>
      <w:r w:rsidR="00E56F80">
        <w:rPr>
          <w:lang w:eastAsia="en-AU"/>
        </w:rPr>
        <w:t>complete</w:t>
      </w:r>
      <w:r>
        <w:rPr>
          <w:lang w:eastAsia="en-AU"/>
        </w:rPr>
        <w:t xml:space="preserve"> you can log out </w:t>
      </w:r>
      <w:r w:rsidR="00CC588B">
        <w:rPr>
          <w:lang w:eastAsia="en-AU"/>
        </w:rPr>
        <w:t>of Data</w:t>
      </w:r>
      <w:r w:rsidR="00FA6DB2">
        <w:rPr>
          <w:lang w:eastAsia="en-AU"/>
        </w:rPr>
        <w:t>S</w:t>
      </w:r>
      <w:r w:rsidR="00CC588B">
        <w:rPr>
          <w:lang w:eastAsia="en-AU"/>
        </w:rPr>
        <w:t>hare</w:t>
      </w:r>
    </w:p>
    <w:p w14:paraId="51537D33" w14:textId="488A251E" w:rsidR="00FA6DB2" w:rsidRDefault="00FA6DB2" w:rsidP="00860295">
      <w:pPr>
        <w:pStyle w:val="BodyText"/>
        <w:rPr>
          <w:lang w:eastAsia="en-AU"/>
        </w:rPr>
      </w:pPr>
      <w:r>
        <w:rPr>
          <w:noProof/>
        </w:rPr>
        <w:drawing>
          <wp:anchor distT="0" distB="0" distL="114300" distR="114300" simplePos="0" relativeHeight="251659273" behindDoc="0" locked="0" layoutInCell="1" allowOverlap="1" wp14:anchorId="70837A8C" wp14:editId="763F6516">
            <wp:simplePos x="543208" y="7179398"/>
            <wp:positionH relativeFrom="column">
              <wp:align>left</wp:align>
            </wp:positionH>
            <wp:positionV relativeFrom="paragraph">
              <wp:align>top</wp:align>
            </wp:positionV>
            <wp:extent cx="2593074" cy="1544485"/>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93074" cy="1544485"/>
                    </a:xfrm>
                    <a:prstGeom prst="rect">
                      <a:avLst/>
                    </a:prstGeom>
                  </pic:spPr>
                </pic:pic>
              </a:graphicData>
            </a:graphic>
          </wp:anchor>
        </w:drawing>
      </w:r>
      <w:r w:rsidR="00BA54A1">
        <w:rPr>
          <w:lang w:eastAsia="en-AU"/>
        </w:rPr>
        <w:br w:type="textWrapping" w:clear="all"/>
      </w:r>
    </w:p>
    <w:p w14:paraId="708F2A3F" w14:textId="7FC8AC19" w:rsidR="00543395" w:rsidRDefault="00E56F80" w:rsidP="00860295">
      <w:pPr>
        <w:pStyle w:val="BodyText"/>
        <w:rPr>
          <w:lang w:eastAsia="en-AU"/>
        </w:rPr>
      </w:pPr>
      <w:r>
        <w:rPr>
          <w:lang w:eastAsia="en-AU"/>
        </w:rPr>
        <w:t xml:space="preserve">You </w:t>
      </w:r>
      <w:r w:rsidR="00A36D2B">
        <w:rPr>
          <w:lang w:eastAsia="en-AU"/>
        </w:rPr>
        <w:t>can now</w:t>
      </w:r>
      <w:r>
        <w:rPr>
          <w:lang w:eastAsia="en-AU"/>
        </w:rPr>
        <w:t xml:space="preserve"> log into the Image Web Server using your “corporate email address” and your single sign on password.</w:t>
      </w:r>
    </w:p>
    <w:p w14:paraId="2C14423C" w14:textId="77777777" w:rsidR="00543395" w:rsidRDefault="00543395">
      <w:pPr>
        <w:rPr>
          <w:rFonts w:cs="Times New Roman"/>
        </w:rPr>
      </w:pPr>
      <w:r>
        <w:br w:type="page"/>
      </w:r>
    </w:p>
    <w:p w14:paraId="004E59E3" w14:textId="10877AD5" w:rsidR="00A13120" w:rsidRDefault="00A13120" w:rsidP="00A13120">
      <w:pPr>
        <w:pStyle w:val="Heading5"/>
      </w:pPr>
      <w:r>
        <w:lastRenderedPageBreak/>
        <w:t xml:space="preserve">Non DEECA staff </w:t>
      </w:r>
    </w:p>
    <w:p w14:paraId="7EA8934B" w14:textId="371CDFB6" w:rsidR="00864C26" w:rsidRDefault="00864C26" w:rsidP="00864C26">
      <w:pPr>
        <w:pStyle w:val="BodyText"/>
        <w:rPr>
          <w:lang w:eastAsia="en-AU"/>
        </w:rPr>
      </w:pPr>
      <w:r>
        <w:rPr>
          <w:lang w:eastAsia="en-AU"/>
        </w:rPr>
        <w:t xml:space="preserve">If you have previously created a DataShare account (created using your corporate email address) then you will already have an account in the identity management system. You will be able to log into the Image Web Server using your “corporate email address” and your </w:t>
      </w:r>
      <w:proofErr w:type="spellStart"/>
      <w:r w:rsidR="00F36082">
        <w:rPr>
          <w:lang w:eastAsia="en-AU"/>
        </w:rPr>
        <w:t>Datashare</w:t>
      </w:r>
      <w:proofErr w:type="spellEnd"/>
      <w:r>
        <w:rPr>
          <w:lang w:eastAsia="en-AU"/>
        </w:rPr>
        <w:t xml:space="preserve"> password.</w:t>
      </w:r>
    </w:p>
    <w:p w14:paraId="4B5E607E" w14:textId="4F8FE95E" w:rsidR="00864C26" w:rsidRDefault="00C81B71" w:rsidP="00A13120">
      <w:pPr>
        <w:pStyle w:val="BodyText"/>
        <w:rPr>
          <w:lang w:eastAsia="en-AU"/>
        </w:rPr>
      </w:pPr>
      <w:r>
        <w:rPr>
          <w:lang w:eastAsia="en-AU"/>
        </w:rPr>
        <w:t>Non DEECA staff without an account in the identity management system (</w:t>
      </w:r>
      <w:proofErr w:type="spellStart"/>
      <w:r>
        <w:rPr>
          <w:lang w:eastAsia="en-AU"/>
        </w:rPr>
        <w:t>eg</w:t>
      </w:r>
      <w:proofErr w:type="spellEnd"/>
      <w:r>
        <w:rPr>
          <w:lang w:eastAsia="en-AU"/>
        </w:rPr>
        <w:t xml:space="preserve"> you don’t have an existing DataShare account (</w:t>
      </w:r>
      <w:hyperlink r:id="rId31">
        <w:r w:rsidRPr="5A9ED789">
          <w:rPr>
            <w:rStyle w:val="Hyperlink"/>
            <w:rFonts w:ascii="Calibri" w:eastAsia="Calibri" w:hAnsi="Calibri" w:cs="Calibri"/>
          </w:rPr>
          <w:t>https://datashare.maps.vic.gov.au/</w:t>
        </w:r>
      </w:hyperlink>
      <w:r>
        <w:rPr>
          <w:rStyle w:val="Hyperlink"/>
          <w:rFonts w:ascii="Calibri" w:eastAsia="Calibri" w:hAnsi="Calibri" w:cs="Calibri"/>
        </w:rPr>
        <w:t>))</w:t>
      </w:r>
      <w:r>
        <w:rPr>
          <w:lang w:eastAsia="en-AU"/>
        </w:rPr>
        <w:t xml:space="preserve"> need to create one via the DataShare login option.</w:t>
      </w:r>
      <w:r w:rsidRPr="00C81B71">
        <w:rPr>
          <w:lang w:eastAsia="en-AU"/>
        </w:rPr>
        <w:t xml:space="preserve"> </w:t>
      </w:r>
      <w:r>
        <w:rPr>
          <w:lang w:eastAsia="en-AU"/>
        </w:rPr>
        <w:t>Use your corporate email address.</w:t>
      </w:r>
    </w:p>
    <w:p w14:paraId="027B996B" w14:textId="7018B7FA" w:rsidR="0077788B" w:rsidRDefault="00BA263B" w:rsidP="00A13120">
      <w:pPr>
        <w:pStyle w:val="BodyText"/>
        <w:rPr>
          <w:lang w:eastAsia="en-AU"/>
        </w:rPr>
      </w:pPr>
      <w:r>
        <w:rPr>
          <w:noProof/>
        </w:rPr>
        <w:drawing>
          <wp:anchor distT="0" distB="0" distL="114300" distR="114300" simplePos="0" relativeHeight="251658242" behindDoc="0" locked="0" layoutInCell="1" allowOverlap="1" wp14:anchorId="714180E5" wp14:editId="1523491F">
            <wp:simplePos x="0" y="0"/>
            <wp:positionH relativeFrom="column">
              <wp:posOffset>71120</wp:posOffset>
            </wp:positionH>
            <wp:positionV relativeFrom="paragraph">
              <wp:posOffset>2378710</wp:posOffset>
            </wp:positionV>
            <wp:extent cx="1589405" cy="2495550"/>
            <wp:effectExtent l="0" t="0" r="0" b="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589405" cy="2495550"/>
                    </a:xfrm>
                    <a:prstGeom prst="rect">
                      <a:avLst/>
                    </a:prstGeom>
                  </pic:spPr>
                </pic:pic>
              </a:graphicData>
            </a:graphic>
            <wp14:sizeRelH relativeFrom="margin">
              <wp14:pctWidth>0</wp14:pctWidth>
            </wp14:sizeRelH>
            <wp14:sizeRelV relativeFrom="margin">
              <wp14:pctHeight>0</wp14:pctHeight>
            </wp14:sizeRelV>
          </wp:anchor>
        </w:drawing>
      </w:r>
      <w:r w:rsidR="00A07DA8">
        <w:rPr>
          <w:noProof/>
        </w:rPr>
        <w:drawing>
          <wp:inline distT="0" distB="0" distL="0" distR="0" wp14:anchorId="756C30F0" wp14:editId="31438364">
            <wp:extent cx="2499746" cy="21812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556925" cy="2231118"/>
                    </a:xfrm>
                    <a:prstGeom prst="rect">
                      <a:avLst/>
                    </a:prstGeom>
                  </pic:spPr>
                </pic:pic>
              </a:graphicData>
            </a:graphic>
          </wp:inline>
        </w:drawing>
      </w:r>
    </w:p>
    <w:p w14:paraId="234CE8BC" w14:textId="77777777" w:rsidR="00647AD3" w:rsidRDefault="00E84280" w:rsidP="00E84280">
      <w:pPr>
        <w:pStyle w:val="BodyText"/>
        <w:rPr>
          <w:lang w:eastAsia="en-AU"/>
        </w:rPr>
      </w:pPr>
      <w:r>
        <w:rPr>
          <w:lang w:eastAsia="en-AU"/>
        </w:rPr>
        <w:t>NOTE: once complete you can log out of DataShare</w:t>
      </w:r>
    </w:p>
    <w:p w14:paraId="5F5C57BE" w14:textId="231FC60B" w:rsidR="00E84280" w:rsidRDefault="00E84280" w:rsidP="00E84280">
      <w:pPr>
        <w:pStyle w:val="BodyText"/>
        <w:rPr>
          <w:lang w:eastAsia="en-AU"/>
        </w:rPr>
      </w:pPr>
      <w:r>
        <w:rPr>
          <w:noProof/>
        </w:rPr>
        <w:drawing>
          <wp:inline distT="0" distB="0" distL="0" distR="0" wp14:anchorId="151FCF06" wp14:editId="2DDEE8DC">
            <wp:extent cx="2402006" cy="1430681"/>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437180" cy="1451632"/>
                    </a:xfrm>
                    <a:prstGeom prst="rect">
                      <a:avLst/>
                    </a:prstGeom>
                  </pic:spPr>
                </pic:pic>
              </a:graphicData>
            </a:graphic>
          </wp:inline>
        </w:drawing>
      </w:r>
    </w:p>
    <w:p w14:paraId="1FEE2438" w14:textId="6DD6602D" w:rsidR="00E84280" w:rsidRDefault="00E84280" w:rsidP="00E84280">
      <w:pPr>
        <w:pStyle w:val="BodyText"/>
        <w:rPr>
          <w:lang w:eastAsia="en-AU"/>
        </w:rPr>
      </w:pPr>
      <w:r>
        <w:rPr>
          <w:lang w:eastAsia="en-AU"/>
        </w:rPr>
        <w:t xml:space="preserve">You </w:t>
      </w:r>
      <w:r w:rsidR="00993C68">
        <w:rPr>
          <w:lang w:eastAsia="en-AU"/>
        </w:rPr>
        <w:t>can now</w:t>
      </w:r>
      <w:r>
        <w:rPr>
          <w:lang w:eastAsia="en-AU"/>
        </w:rPr>
        <w:t xml:space="preserve"> log into the Image Web Server using your “corporate email address” and your </w:t>
      </w:r>
      <w:r w:rsidR="007F4C43">
        <w:rPr>
          <w:lang w:eastAsia="en-AU"/>
        </w:rPr>
        <w:t>DataShare</w:t>
      </w:r>
      <w:r>
        <w:rPr>
          <w:lang w:eastAsia="en-AU"/>
        </w:rPr>
        <w:t xml:space="preserve"> password.</w:t>
      </w:r>
    </w:p>
    <w:p w14:paraId="15706D80" w14:textId="7C082452" w:rsidR="00E84280" w:rsidRDefault="004847D7" w:rsidP="00E84280">
      <w:pPr>
        <w:pStyle w:val="Heading4"/>
      </w:pPr>
      <w:r>
        <w:rPr>
          <w:rFonts w:asciiTheme="minorHAnsi" w:eastAsia="Times New Roman" w:hAnsiTheme="minorHAnsi" w:cs="Times New Roman"/>
          <w:color w:val="363534" w:themeColor="text1"/>
          <w:sz w:val="20"/>
          <w:szCs w:val="20"/>
        </w:rPr>
        <w:br w:type="column"/>
      </w:r>
      <w:r w:rsidR="00E84280">
        <w:lastRenderedPageBreak/>
        <w:t>Coming Soon</w:t>
      </w:r>
    </w:p>
    <w:p w14:paraId="2F4CBD4C" w14:textId="64A978BC" w:rsidR="0091304E" w:rsidRPr="00194870" w:rsidRDefault="00E84280" w:rsidP="00194870">
      <w:pPr>
        <w:pStyle w:val="BodyText"/>
      </w:pPr>
      <w:r>
        <w:t xml:space="preserve">The ability to </w:t>
      </w:r>
      <w:r w:rsidRPr="00524614">
        <w:t>view and save a list of Image Web Server imagery, so that you can differentiate between all the imagery on the image web server and those that you have access to</w:t>
      </w:r>
      <w:r>
        <w:t xml:space="preserve"> is currently being developed and will be available soon</w:t>
      </w:r>
      <w:r w:rsidRPr="00524614">
        <w:t>.</w:t>
      </w:r>
    </w:p>
    <w:p w14:paraId="06183E57" w14:textId="08D93F2C" w:rsidR="00D831B5" w:rsidRDefault="00D831B5" w:rsidP="00FB0E23">
      <w:pPr>
        <w:pStyle w:val="Heading4"/>
      </w:pPr>
      <w:r>
        <w:t>Image Web Server Contact Details</w:t>
      </w:r>
    </w:p>
    <w:p w14:paraId="7629D06B" w14:textId="25D71B81" w:rsidR="00D5454A" w:rsidRDefault="00D5454A" w:rsidP="35D4B36A">
      <w:pPr>
        <w:pStyle w:val="BodyText"/>
      </w:pPr>
      <w:r>
        <w:t xml:space="preserve">The </w:t>
      </w:r>
      <w:r w:rsidR="69191DCD">
        <w:t>Enterprise Spatial Services team</w:t>
      </w:r>
      <w:r>
        <w:t xml:space="preserve"> (DEECA) manages the IWS. Departmental users can address any feedback or queries to </w:t>
      </w:r>
      <w:hyperlink r:id="rId35">
        <w:r w:rsidRPr="35D4B36A">
          <w:rPr>
            <w:rStyle w:val="Hyperlink"/>
            <w:color w:val="0070C0"/>
          </w:rPr>
          <w:t>GIS Help Desk</w:t>
        </w:r>
      </w:hyperlink>
      <w:r>
        <w:t xml:space="preserve"> via the </w:t>
      </w:r>
      <w:hyperlink r:id="rId36">
        <w:r w:rsidRPr="35D4B36A">
          <w:rPr>
            <w:rStyle w:val="Hyperlink"/>
            <w:color w:val="0070C0"/>
          </w:rPr>
          <w:t>DEECA Service Portal</w:t>
        </w:r>
      </w:hyperlink>
      <w:r>
        <w:t xml:space="preserve">. External users can provide feedback via the </w:t>
      </w:r>
      <w:hyperlink r:id="rId37">
        <w:r w:rsidRPr="35D4B36A">
          <w:rPr>
            <w:rStyle w:val="Hyperlink"/>
          </w:rPr>
          <w:t>GIS.Helpdesk@deeca.vic.gov.au</w:t>
        </w:r>
      </w:hyperlink>
      <w:r>
        <w:t xml:space="preserve"> email address.</w:t>
      </w:r>
    </w:p>
    <w:p w14:paraId="15B35C3A" w14:textId="11EB8BB3" w:rsidR="00524614" w:rsidRDefault="00524614" w:rsidP="772D409F">
      <w:pPr>
        <w:pStyle w:val="BodyText"/>
      </w:pPr>
    </w:p>
    <w:p w14:paraId="3ED8C2FE" w14:textId="77777777" w:rsidR="007E1F97" w:rsidRDefault="007E1F97" w:rsidP="772D409F">
      <w:pPr>
        <w:pStyle w:val="BodyText"/>
      </w:pPr>
    </w:p>
    <w:p w14:paraId="27B6A9B8" w14:textId="001B876E" w:rsidR="007E1F97" w:rsidRDefault="007E1F97" w:rsidP="772D409F">
      <w:pPr>
        <w:pStyle w:val="BodyText"/>
      </w:pPr>
    </w:p>
    <w:sectPr w:rsidR="007E1F97" w:rsidSect="00BA54A1">
      <w:headerReference w:type="default" r:id="rId38"/>
      <w:footerReference w:type="default" r:id="rId39"/>
      <w:type w:val="continuous"/>
      <w:pgSz w:w="11907" w:h="16840" w:code="9"/>
      <w:pgMar w:top="1134" w:right="851" w:bottom="1702" w:left="851" w:header="567" w:footer="851"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8C6C1" w14:textId="77777777" w:rsidR="00A553CE" w:rsidRDefault="00A553CE">
      <w:r>
        <w:separator/>
      </w:r>
    </w:p>
    <w:p w14:paraId="0FED8D25" w14:textId="77777777" w:rsidR="00A553CE" w:rsidRDefault="00A553CE"/>
    <w:p w14:paraId="274C6C4E" w14:textId="77777777" w:rsidR="00A553CE" w:rsidRDefault="00A553CE"/>
  </w:endnote>
  <w:endnote w:type="continuationSeparator" w:id="0">
    <w:p w14:paraId="701A1655" w14:textId="77777777" w:rsidR="00A553CE" w:rsidRDefault="00A553CE">
      <w:r>
        <w:continuationSeparator/>
      </w:r>
    </w:p>
    <w:p w14:paraId="33D79BC3" w14:textId="77777777" w:rsidR="00A553CE" w:rsidRDefault="00A553CE"/>
    <w:p w14:paraId="717F5C6E" w14:textId="77777777" w:rsidR="00A553CE" w:rsidRDefault="00A553CE"/>
  </w:endnote>
  <w:endnote w:type="continuationNotice" w:id="1">
    <w:p w14:paraId="1D86C026" w14:textId="77777777" w:rsidR="00A553CE" w:rsidRDefault="00A553C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93DA8" w14:textId="7BB6AA39" w:rsidR="008050A5" w:rsidRDefault="008050A5" w:rsidP="008050A5">
    <w:pPr>
      <w:pStyle w:val="Footer"/>
      <w:ind w:left="284" w:hanging="284"/>
      <w:rPr>
        <w:color w:val="201547" w:themeColor="text2"/>
      </w:rPr>
    </w:pPr>
    <w:r>
      <w:rPr>
        <w:noProof/>
      </w:rPr>
      <mc:AlternateContent>
        <mc:Choice Requires="wps">
          <w:drawing>
            <wp:anchor distT="0" distB="0" distL="114300" distR="114300" simplePos="0" relativeHeight="251660288" behindDoc="0" locked="0" layoutInCell="0" allowOverlap="1" wp14:anchorId="4FD22C9F" wp14:editId="4D06A135">
              <wp:simplePos x="0" y="0"/>
              <wp:positionH relativeFrom="page">
                <wp:posOffset>0</wp:posOffset>
              </wp:positionH>
              <wp:positionV relativeFrom="page">
                <wp:posOffset>10229215</wp:posOffset>
              </wp:positionV>
              <wp:extent cx="7560945" cy="273050"/>
              <wp:effectExtent l="0" t="0" r="0" b="12700"/>
              <wp:wrapNone/>
              <wp:docPr id="12" name="Text Box 12" descr="{&quot;HashCode&quot;:-1264680268,&quot;Height&quot;:842.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52EA7B" w14:textId="77777777" w:rsidR="008050A5" w:rsidRPr="008050A5" w:rsidRDefault="008050A5" w:rsidP="008050A5">
                          <w:pPr>
                            <w:jc w:val="center"/>
                            <w:rPr>
                              <w:rFonts w:ascii="Calibri" w:hAnsi="Calibri" w:cs="Calibri"/>
                              <w:color w:val="000000"/>
                              <w:sz w:val="24"/>
                            </w:rPr>
                          </w:pPr>
                          <w:r w:rsidRPr="008050A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7B6F843A">
            <v:shapetype id="_x0000_t202" coordsize="21600,21600" o:spt="202" path="m,l,21600r21600,l21600,xe" w14:anchorId="4FD22C9F">
              <v:stroke joinstyle="miter"/>
              <v:path gradientshapeok="t" o:connecttype="rect"/>
            </v:shapetype>
            <v:shape id="Text Box 12" style="position:absolute;left:0;text-align:left;margin-left:0;margin-top:805.45pt;width:595.35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2.0,&quot;Width&quot;:595.0,&quot;Placement&quot;:&quot;Footer&quot;,&quot;Index&quot;:&quot;OddAndEven&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8050A5" w:rsidR="008050A5" w:rsidP="008050A5" w:rsidRDefault="008050A5" w14:paraId="75F360E3" w14:textId="77777777">
                    <w:pPr>
                      <w:jc w:val="center"/>
                      <w:rPr>
                        <w:rFonts w:ascii="Calibri" w:hAnsi="Calibri" w:cs="Calibri"/>
                        <w:color w:val="000000"/>
                        <w:sz w:val="24"/>
                      </w:rPr>
                    </w:pPr>
                    <w:r w:rsidRPr="008050A5">
                      <w:rPr>
                        <w:rFonts w:ascii="Calibri" w:hAnsi="Calibri" w:cs="Calibri"/>
                        <w:color w:val="000000"/>
                        <w:sz w:val="24"/>
                      </w:rPr>
                      <w:t>OFFICIAL</w:t>
                    </w:r>
                  </w:p>
                </w:txbxContent>
              </v:textbox>
              <w10:wrap anchorx="page" anchory="page"/>
            </v:shape>
          </w:pict>
        </mc:Fallback>
      </mc:AlternateContent>
    </w:r>
    <w:sdt>
      <w:sdtPr>
        <w:id w:val="-1348243053"/>
        <w:docPartObj>
          <w:docPartGallery w:val="Page Numbers (Bottom of Page)"/>
          <w:docPartUnique/>
        </w:docPartObj>
      </w:sdtPr>
      <w:sdtEndPr>
        <w:rPr>
          <w:noProof/>
        </w:rPr>
      </w:sdtEndPr>
      <w:sdtContent>
        <w:r w:rsidRPr="00A51F73">
          <w:rPr>
            <w:b/>
            <w:bCs/>
          </w:rPr>
          <w:fldChar w:fldCharType="begin"/>
        </w:r>
        <w:r w:rsidRPr="00A51F73">
          <w:rPr>
            <w:b/>
            <w:bCs/>
          </w:rPr>
          <w:instrText xml:space="preserve"> PAGE   \* MERGEFORMAT </w:instrText>
        </w:r>
        <w:r w:rsidRPr="00A51F73">
          <w:rPr>
            <w:b/>
            <w:bCs/>
          </w:rPr>
          <w:fldChar w:fldCharType="separate"/>
        </w:r>
        <w:r>
          <w:rPr>
            <w:b/>
            <w:bCs/>
          </w:rPr>
          <w:t>2</w:t>
        </w:r>
        <w:r w:rsidRPr="00A51F73">
          <w:rPr>
            <w:b/>
            <w:bCs/>
            <w:noProof/>
          </w:rPr>
          <w:fldChar w:fldCharType="end"/>
        </w:r>
      </w:sdtContent>
    </w:sdt>
    <w:r w:rsidRPr="00A51F73">
      <w:rPr>
        <w:noProof/>
      </w:rPr>
      <w:tab/>
    </w:r>
  </w:p>
  <w:p w14:paraId="12B1161F" w14:textId="273871DE" w:rsidR="00825429" w:rsidRPr="00A51F73" w:rsidRDefault="00825429" w:rsidP="00825429">
    <w:pPr>
      <w:pStyle w:val="FooterEven"/>
    </w:pPr>
    <w:r>
      <w:t xml:space="preserve">ECM file name: </w:t>
    </w:r>
    <w:fldSimple w:instr="FILENAME   \* MERGEFORMAT">
      <w:r w:rsidR="008A04F8">
        <w:rPr>
          <w:noProof/>
        </w:rPr>
        <w:t>IWSRDP_qgis_v3_22_11wms.docx</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AC9FD" w14:textId="77777777" w:rsidR="00947066" w:rsidRDefault="00BB71F4" w:rsidP="00296569">
    <w:pPr>
      <w:pStyle w:val="xWeb"/>
      <w:spacing w:after="960"/>
    </w:pPr>
    <w:r>
      <w:rPr>
        <w:noProof/>
        <w:sz w:val="18"/>
      </w:rPr>
      <w:t>--</w:t>
    </w:r>
    <w:r w:rsidR="00890D78">
      <w:rPr>
        <w:noProof/>
        <w:sz w:val="18"/>
      </w:rPr>
      <w:drawing>
        <wp:inline distT="0" distB="0" distL="0" distR="0" wp14:anchorId="1263591B" wp14:editId="085E150A">
          <wp:extent cx="2494800" cy="1065600"/>
          <wp:effectExtent l="0" t="0" r="0" b="0"/>
          <wp:docPr id="1954532959" name="Picture 1954532959" descr="Recycling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Victoria" descr="Recycling Victoria logo"/>
                  <pic:cNvPicPr/>
                </pic:nvPicPr>
                <pic:blipFill>
                  <a:blip r:embed="rId1">
                    <a:extLst>
                      <a:ext uri="{28A0092B-C50C-407E-A947-70E740481C1C}">
                        <a14:useLocalDpi xmlns:a14="http://schemas.microsoft.com/office/drawing/2010/main" val="0"/>
                      </a:ext>
                    </a:extLst>
                  </a:blip>
                  <a:stretch>
                    <a:fillRect/>
                  </a:stretch>
                </pic:blipFill>
                <pic:spPr>
                  <a:xfrm>
                    <a:off x="0" y="0"/>
                    <a:ext cx="2494800" cy="1065600"/>
                  </a:xfrm>
                  <a:prstGeom prst="rect">
                    <a:avLst/>
                  </a:prstGeom>
                </pic:spPr>
              </pic:pic>
            </a:graphicData>
          </a:graphic>
        </wp:inline>
      </w:drawing>
    </w:r>
    <w:r w:rsidR="00EA0C6A">
      <w:rPr>
        <w:noProof/>
        <w:sz w:val="18"/>
      </w:rPr>
      <mc:AlternateContent>
        <mc:Choice Requires="wps">
          <w:drawing>
            <wp:anchor distT="0" distB="0" distL="114300" distR="114300" simplePos="0" relativeHeight="251655168" behindDoc="0" locked="0" layoutInCell="0" allowOverlap="1" wp14:anchorId="1C59C4E7" wp14:editId="3AE38219">
              <wp:simplePos x="0" y="0"/>
              <wp:positionH relativeFrom="page">
                <wp:posOffset>0</wp:posOffset>
              </wp:positionH>
              <wp:positionV relativeFrom="page">
                <wp:posOffset>10229215</wp:posOffset>
              </wp:positionV>
              <wp:extent cx="7560945" cy="273050"/>
              <wp:effectExtent l="0" t="0" r="0" b="12700"/>
              <wp:wrapNone/>
              <wp:docPr id="9" name="Text Box 9" descr="{&quot;HashCode&quot;:-1264680268,&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5DED5CD" w14:textId="77777777" w:rsidR="00EA0C6A" w:rsidRPr="00EA0C6A" w:rsidRDefault="00EA0C6A" w:rsidP="00EA0C6A">
                          <w:pPr>
                            <w:jc w:val="center"/>
                            <w:rPr>
                              <w:rFonts w:ascii="Calibri" w:hAnsi="Calibri" w:cs="Calibri"/>
                              <w:color w:val="000000"/>
                              <w:sz w:val="24"/>
                            </w:rPr>
                          </w:pPr>
                          <w:r w:rsidRPr="00EA0C6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226BD69E">
            <v:shapetype id="_x0000_t202" coordsize="21600,21600" o:spt="202" path="m,l,21600r21600,l21600,xe" w14:anchorId="1C59C4E7">
              <v:stroke joinstyle="miter"/>
              <v:path gradientshapeok="t" o:connecttype="rect"/>
            </v:shapetype>
            <v:shape id="Text Box 9" style="position:absolute;margin-left:0;margin-top:805.45pt;width:595.35pt;height:21.5pt;z-index:251655168;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2.0,&quot;Width&quot;:595.0,&quot;Placement&quot;:&quot;Footer&quot;,&quot;Index&quot;:&quot;Primary&quot;,&quot;Section&quot;:1,&quot;Top&quot;:0.0,&quot;Left&quot;:0.0}" o:spid="_x0000_s1027"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v:textbox inset=",0,,0">
                <w:txbxContent>
                  <w:p w:rsidRPr="00EA0C6A" w:rsidR="00EA0C6A" w:rsidP="00EA0C6A" w:rsidRDefault="00EA0C6A" w14:paraId="09E77742" w14:textId="77777777">
                    <w:pPr>
                      <w:jc w:val="center"/>
                      <w:rPr>
                        <w:rFonts w:ascii="Calibri" w:hAnsi="Calibri" w:cs="Calibri"/>
                        <w:color w:val="000000"/>
                        <w:sz w:val="24"/>
                      </w:rPr>
                    </w:pPr>
                    <w:r w:rsidRPr="00EA0C6A">
                      <w:rPr>
                        <w:rFonts w:ascii="Calibri" w:hAnsi="Calibri" w:cs="Calibri"/>
                        <w:color w:val="000000"/>
                        <w:sz w:val="24"/>
                      </w:rPr>
                      <w:t>OFFICIAL</w:t>
                    </w:r>
                  </w:p>
                </w:txbxContent>
              </v:textbox>
              <w10:wrap anchorx="page" anchory="page"/>
            </v:shape>
          </w:pict>
        </mc:Fallback>
      </mc:AlternateContent>
    </w:r>
    <w:r w:rsidR="00890D78">
      <w:t>recycling.vic.gov.au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A7481" w14:textId="7F210374" w:rsidR="00B40C2E" w:rsidRPr="00AE6B68" w:rsidRDefault="1F7FC801" w:rsidP="000721CE">
    <w:pPr>
      <w:pStyle w:val="Footer"/>
      <w:rPr>
        <w:b/>
        <w:bCs/>
        <w:sz w:val="24"/>
        <w:szCs w:val="24"/>
      </w:rPr>
    </w:pPr>
    <w:r>
      <w:rPr>
        <w:noProof/>
      </w:rPr>
      <w:drawing>
        <wp:anchor distT="0" distB="0" distL="114300" distR="114300" simplePos="0" relativeHeight="251656192" behindDoc="0" locked="0" layoutInCell="1" allowOverlap="1" wp14:anchorId="1E28A8A8" wp14:editId="32AB8CBF">
          <wp:simplePos x="0" y="0"/>
          <wp:positionH relativeFrom="column">
            <wp:posOffset>4400550</wp:posOffset>
          </wp:positionH>
          <wp:positionV relativeFrom="paragraph">
            <wp:posOffset>76200</wp:posOffset>
          </wp:positionV>
          <wp:extent cx="2124075" cy="545834"/>
          <wp:effectExtent l="0" t="0" r="0" b="0"/>
          <wp:wrapNone/>
          <wp:docPr id="12421703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989857" name="Picture 403989857"/>
                  <pic:cNvPicPr/>
                </pic:nvPicPr>
                <pic:blipFill>
                  <a:blip r:embed="rId1">
                    <a:extLst>
                      <a:ext uri="{28A0092B-C50C-407E-A947-70E740481C1C}">
                        <a14:useLocalDpi xmlns:a14="http://schemas.microsoft.com/office/drawing/2010/main"/>
                      </a:ext>
                    </a:extLst>
                  </a:blip>
                  <a:stretch>
                    <a:fillRect/>
                  </a:stretch>
                </pic:blipFill>
                <pic:spPr>
                  <a:xfrm>
                    <a:off x="0" y="0"/>
                    <a:ext cx="2124075" cy="545834"/>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B9E63" w14:textId="5CD92011" w:rsidR="008050A5" w:rsidRDefault="008050A5" w:rsidP="008050A5">
    <w:pPr>
      <w:pStyle w:val="FooterOdd"/>
      <w:rPr>
        <w:b/>
        <w:bCs/>
        <w:color w:val="201547" w:themeColor="text2"/>
      </w:rPr>
    </w:pPr>
    <w:r>
      <w:rPr>
        <w:b/>
        <w:bCs/>
        <w:noProof/>
        <w:color w:val="201547" w:themeColor="text2"/>
      </w:rPr>
      <mc:AlternateContent>
        <mc:Choice Requires="wps">
          <w:drawing>
            <wp:anchor distT="0" distB="0" distL="114300" distR="114300" simplePos="0" relativeHeight="251658240" behindDoc="0" locked="0" layoutInCell="0" allowOverlap="1" wp14:anchorId="5D9850D0" wp14:editId="3761359F">
              <wp:simplePos x="0" y="0"/>
              <wp:positionH relativeFrom="page">
                <wp:posOffset>0</wp:posOffset>
              </wp:positionH>
              <wp:positionV relativeFrom="page">
                <wp:posOffset>10229215</wp:posOffset>
              </wp:positionV>
              <wp:extent cx="7560945" cy="273050"/>
              <wp:effectExtent l="0" t="0" r="0" b="12700"/>
              <wp:wrapNone/>
              <wp:docPr id="5" name="Text Box 5" descr="{&quot;HashCode&quot;:-1264680268,&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1562CCB" w14:textId="77777777" w:rsidR="008050A5" w:rsidRPr="00A51F73" w:rsidRDefault="008050A5" w:rsidP="008050A5">
                          <w:pPr>
                            <w:jc w:val="center"/>
                            <w:rPr>
                              <w:rFonts w:ascii="Calibri" w:hAnsi="Calibri" w:cs="Calibri"/>
                              <w:color w:val="000000"/>
                              <w:sz w:val="24"/>
                            </w:rPr>
                          </w:pPr>
                          <w:r w:rsidRPr="00A51F7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6BCD8AFE">
            <v:shapetype id="_x0000_t202" coordsize="21600,21600" o:spt="202" path="m,l,21600r21600,l21600,xe" w14:anchorId="5D9850D0">
              <v:stroke joinstyle="miter"/>
              <v:path gradientshapeok="t" o:connecttype="rect"/>
            </v:shapetype>
            <v:shape id="Text Box 5" style="position:absolute;left:0;text-align:left;margin-left:0;margin-top:805.45pt;width:595.3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2.0,&quot;Width&quot;:595.0,&quot;Placement&quot;:&quot;Footer&quot;,&quot;Index&quot;:&quot;Primary&quot;,&quot;Section&quot;:2,&quot;Top&quot;:0.0,&quot;Left&quot;:0.0}" o:spid="_x0000_s1030"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t/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k6HPbZQHXE9Bz3z3vK1whke&#10;mA/PzCHVuBHKNzzhITVgLzhZlNTgfv7NH/ORAYxS0qJ0Sup/7JkTlOhvBrm5GU+nUWvpBw331rsd&#10;vGbf3AGqcowPxPJkxtygB1M6aF5R3avYDUPMcOxZ0u1g3oVeyPg6uFitUhKqyrLwYDaWx9IRs4js&#10;S/fKnD3BH5C4RxjExYp3LPS5PdqrfQCpEkUR3x7NE+yoyMTc6fVEyb/9T1mXN778BQ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CgTot/GAIAACsEAAAOAAAAAAAAAAAAAAAAAC4CAABkcnMvZTJvRG9jLnhtbFBLAQItABQA&#10;BgAIAAAAIQARcqd+3wAAAAsBAAAPAAAAAAAAAAAAAAAAAHIEAABkcnMvZG93bnJldi54bWxQSwUG&#10;AAAAAAQABADzAAAAfgUAAAAA&#10;">
              <v:textbox inset=",0,,0">
                <w:txbxContent>
                  <w:p w:rsidRPr="00A51F73" w:rsidR="008050A5" w:rsidP="008050A5" w:rsidRDefault="008050A5" w14:paraId="08CE8BEA" w14:textId="77777777">
                    <w:pPr>
                      <w:jc w:val="center"/>
                      <w:rPr>
                        <w:rFonts w:ascii="Calibri" w:hAnsi="Calibri" w:cs="Calibri"/>
                        <w:color w:val="000000"/>
                        <w:sz w:val="24"/>
                      </w:rPr>
                    </w:pPr>
                    <w:r w:rsidRPr="00A51F73">
                      <w:rPr>
                        <w:rFonts w:ascii="Calibri" w:hAnsi="Calibri" w:cs="Calibri"/>
                        <w:color w:val="000000"/>
                        <w:sz w:val="24"/>
                      </w:rPr>
                      <w:t>OFFICIAL</w:t>
                    </w:r>
                  </w:p>
                </w:txbxContent>
              </v:textbox>
              <w10:wrap anchorx="page" anchory="page"/>
            </v:shape>
          </w:pict>
        </mc:Fallback>
      </mc:AlternateContent>
    </w:r>
    <w:r>
      <w:rPr>
        <w:color w:val="201547" w:themeColor="text2"/>
      </w:rPr>
      <w:tab/>
    </w:r>
    <w:sdt>
      <w:sdtPr>
        <w:rPr>
          <w:color w:val="201547" w:themeColor="text2"/>
        </w:rPr>
        <w:id w:val="1307975845"/>
        <w:docPartObj>
          <w:docPartGallery w:val="Page Numbers (Bottom of Page)"/>
          <w:docPartUnique/>
        </w:docPartObj>
      </w:sdtPr>
      <w:sdtEndPr>
        <w:rPr>
          <w:b/>
          <w:bCs/>
        </w:rPr>
      </w:sdtEndPr>
      <w:sdtContent>
        <w:r w:rsidRPr="00181694">
          <w:rPr>
            <w:b/>
            <w:bCs/>
            <w:color w:val="201547" w:themeColor="text2"/>
          </w:rPr>
          <w:fldChar w:fldCharType="begin"/>
        </w:r>
        <w:r w:rsidRPr="00181694">
          <w:rPr>
            <w:b/>
            <w:bCs/>
            <w:color w:val="201547" w:themeColor="text2"/>
          </w:rPr>
          <w:instrText xml:space="preserve"> PAGE   \* MERGEFORMAT </w:instrText>
        </w:r>
        <w:r w:rsidRPr="00181694">
          <w:rPr>
            <w:b/>
            <w:bCs/>
            <w:color w:val="201547" w:themeColor="text2"/>
          </w:rPr>
          <w:fldChar w:fldCharType="separate"/>
        </w:r>
        <w:r>
          <w:rPr>
            <w:b/>
            <w:bCs/>
            <w:color w:val="201547" w:themeColor="text2"/>
          </w:rPr>
          <w:t>3</w:t>
        </w:r>
        <w:r w:rsidRPr="00181694">
          <w:rPr>
            <w:b/>
            <w:bCs/>
            <w:color w:val="201547" w:themeColor="text2"/>
          </w:rPr>
          <w:fldChar w:fldCharType="end"/>
        </w:r>
      </w:sdtContent>
    </w:sdt>
  </w:p>
  <w:p w14:paraId="6D4E8A2E" w14:textId="1DB2C419" w:rsidR="00825429" w:rsidRPr="00825429" w:rsidRDefault="00825429" w:rsidP="00825429">
    <w:pPr>
      <w:pStyle w:val="FooterOdd"/>
    </w:pPr>
    <w:r>
      <w:t xml:space="preserve">ECM file name: </w:t>
    </w:r>
    <w:fldSimple w:instr="FILENAME   \* MERGEFORMAT">
      <w:r w:rsidR="008A04F8">
        <w:rPr>
          <w:noProof/>
        </w:rPr>
        <w:t>IWSRDP_qgis_v3_22_11wms.docx</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452B3" w14:textId="77777777" w:rsidR="00A553CE" w:rsidRPr="008F5280" w:rsidRDefault="00A553CE" w:rsidP="008F5280">
      <w:pPr>
        <w:pStyle w:val="FootnoteSeparator"/>
      </w:pPr>
    </w:p>
    <w:p w14:paraId="18957525" w14:textId="77777777" w:rsidR="00A553CE" w:rsidRDefault="00A553CE"/>
  </w:footnote>
  <w:footnote w:type="continuationSeparator" w:id="0">
    <w:p w14:paraId="193F43B2" w14:textId="77777777" w:rsidR="00A553CE" w:rsidRDefault="00A553CE" w:rsidP="008F5280">
      <w:pPr>
        <w:pStyle w:val="FootnoteSeparator"/>
      </w:pPr>
    </w:p>
    <w:p w14:paraId="2B14C946" w14:textId="77777777" w:rsidR="00A553CE" w:rsidRDefault="00A553CE"/>
    <w:p w14:paraId="577A5274" w14:textId="77777777" w:rsidR="00A553CE" w:rsidRDefault="00A553CE"/>
  </w:footnote>
  <w:footnote w:type="continuationNotice" w:id="1">
    <w:p w14:paraId="1D78C060" w14:textId="77777777" w:rsidR="00A553CE" w:rsidRDefault="00A553CE" w:rsidP="00D55628"/>
    <w:p w14:paraId="3C78E663" w14:textId="77777777" w:rsidR="00A553CE" w:rsidRDefault="00A553CE"/>
    <w:p w14:paraId="052B30B2" w14:textId="77777777" w:rsidR="00A553CE" w:rsidRDefault="00A553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2E570" w14:textId="77777777" w:rsidR="00501F49" w:rsidRDefault="00501F49" w:rsidP="00501F49">
    <w:pPr>
      <w:pStyle w:val="Header"/>
      <w:spacing w:before="240"/>
      <w:jc w:val="right"/>
    </w:pPr>
    <w:r>
      <w:rPr>
        <w:noProof/>
        <w:color w:val="99E0DD" w:themeColor="accent3"/>
      </w:rPr>
      <w:drawing>
        <wp:anchor distT="0" distB="0" distL="114300" distR="114300" simplePos="0" relativeHeight="251657216" behindDoc="1" locked="0" layoutInCell="1" allowOverlap="1" wp14:anchorId="43435823" wp14:editId="09990E9C">
          <wp:simplePos x="0" y="0"/>
          <wp:positionH relativeFrom="page">
            <wp:posOffset>4622800</wp:posOffset>
          </wp:positionH>
          <wp:positionV relativeFrom="page">
            <wp:posOffset>330200</wp:posOffset>
          </wp:positionV>
          <wp:extent cx="2395220" cy="965200"/>
          <wp:effectExtent l="0" t="0" r="5080" b="6350"/>
          <wp:wrapNone/>
          <wp:docPr id="254297753" name="Picture 2542977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95220" cy="965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BD7B5" w14:textId="1D8F24BD" w:rsidR="00A571F7" w:rsidRDefault="00F22EB8">
    <w:pPr>
      <w:pStyle w:val="Header"/>
    </w:pPr>
    <w:r>
      <w:rPr>
        <w:noProof/>
      </w:rPr>
      <mc:AlternateContent>
        <mc:Choice Requires="wps">
          <w:drawing>
            <wp:anchor distT="0" distB="0" distL="114300" distR="114300" simplePos="0" relativeHeight="251662336" behindDoc="0" locked="0" layoutInCell="1" allowOverlap="1" wp14:anchorId="17811B56" wp14:editId="65D5D58E">
              <wp:simplePos x="0" y="0"/>
              <wp:positionH relativeFrom="margin">
                <wp:posOffset>37465</wp:posOffset>
              </wp:positionH>
              <wp:positionV relativeFrom="paragraph">
                <wp:posOffset>8255</wp:posOffset>
              </wp:positionV>
              <wp:extent cx="4291330" cy="596900"/>
              <wp:effectExtent l="0" t="0" r="0" b="0"/>
              <wp:wrapNone/>
              <wp:docPr id="339793934" name="Text Box 32"/>
              <wp:cNvGraphicFramePr/>
              <a:graphic xmlns:a="http://schemas.openxmlformats.org/drawingml/2006/main">
                <a:graphicData uri="http://schemas.microsoft.com/office/word/2010/wordprocessingShape">
                  <wps:wsp>
                    <wps:cNvSpPr txBox="1"/>
                    <wps:spPr>
                      <a:xfrm>
                        <a:off x="0" y="0"/>
                        <a:ext cx="4291330" cy="596900"/>
                      </a:xfrm>
                      <a:prstGeom prst="rect">
                        <a:avLst/>
                      </a:prstGeom>
                      <a:noFill/>
                      <a:ln w="6350">
                        <a:noFill/>
                      </a:ln>
                    </wps:spPr>
                    <wps:txbx>
                      <w:txbxContent>
                        <w:p w14:paraId="655BCBC1" w14:textId="16CB0FF6" w:rsidR="00F22EB8" w:rsidRPr="00865D7E" w:rsidRDefault="00774ECA" w:rsidP="00774ECA">
                          <w:pPr>
                            <w:pStyle w:val="Title"/>
                            <w:spacing w:line="240" w:lineRule="atLeast"/>
                            <w:suppressOverlap/>
                            <w:jc w:val="left"/>
                            <w:rPr>
                              <w:sz w:val="32"/>
                              <w:szCs w:val="32"/>
                            </w:rPr>
                          </w:pPr>
                          <w:r>
                            <w:rPr>
                              <w:sz w:val="32"/>
                              <w:szCs w:val="32"/>
                            </w:rPr>
                            <w:t>QGIS 3.22</w:t>
                          </w:r>
                        </w:p>
                        <w:p w14:paraId="0DA48781" w14:textId="556F880A" w:rsidR="00F22EB8" w:rsidRPr="00DE567E" w:rsidRDefault="00774ECA" w:rsidP="00F22EB8">
                          <w:pPr>
                            <w:spacing w:before="60"/>
                            <w:rPr>
                              <w:color w:val="FFFFFF" w:themeColor="background1"/>
                              <w:sz w:val="22"/>
                              <w:szCs w:val="22"/>
                            </w:rPr>
                          </w:pPr>
                          <w:r>
                            <w:rPr>
                              <w:color w:val="FFFFFF" w:themeColor="background1"/>
                              <w:sz w:val="22"/>
                              <w:szCs w:val="22"/>
                            </w:rPr>
                            <w:t>Image Web Server (WMS) configuration guide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811B56" id="_x0000_t202" coordsize="21600,21600" o:spt="202" path="m,l,21600r21600,l21600,xe">
              <v:stroke joinstyle="miter"/>
              <v:path gradientshapeok="t" o:connecttype="rect"/>
            </v:shapetype>
            <v:shape id="Text Box 32" o:spid="_x0000_s1028" type="#_x0000_t202" style="position:absolute;margin-left:2.95pt;margin-top:.65pt;width:337.9pt;height:47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" filled="f" stroked="f" strokeweight=".5pt">
              <v:textbox>
                <w:txbxContent>
                  <w:p w14:paraId="655BCBC1" w14:textId="16CB0FF6" w:rsidR="00F22EB8" w:rsidRPr="00865D7E" w:rsidRDefault="00774ECA" w:rsidP="00774ECA">
                    <w:pPr>
                      <w:pStyle w:val="Title"/>
                      <w:spacing w:line="240" w:lineRule="atLeast"/>
                      <w:suppressOverlap/>
                      <w:jc w:val="left"/>
                      <w:rPr>
                        <w:sz w:val="32"/>
                        <w:szCs w:val="32"/>
                      </w:rPr>
                    </w:pPr>
                    <w:r>
                      <w:rPr>
                        <w:sz w:val="32"/>
                        <w:szCs w:val="32"/>
                      </w:rPr>
                      <w:t>QGIS 3.22</w:t>
                    </w:r>
                  </w:p>
                  <w:p w14:paraId="0DA48781" w14:textId="556F880A" w:rsidR="00F22EB8" w:rsidRPr="00DE567E" w:rsidRDefault="00774ECA" w:rsidP="00F22EB8">
                    <w:pPr>
                      <w:spacing w:before="60"/>
                      <w:rPr>
                        <w:color w:val="FFFFFF" w:themeColor="background1"/>
                        <w:sz w:val="22"/>
                        <w:szCs w:val="22"/>
                      </w:rPr>
                    </w:pPr>
                    <w:r>
                      <w:rPr>
                        <w:color w:val="FFFFFF" w:themeColor="background1"/>
                        <w:sz w:val="22"/>
                        <w:szCs w:val="22"/>
                      </w:rPr>
                      <w:t>Image Web Server (WMS) configuration guide</w:t>
                    </w:r>
                  </w:p>
                </w:txbxContent>
              </v:textbox>
              <w10:wrap anchorx="margin"/>
            </v:shape>
          </w:pict>
        </mc:Fallback>
      </mc:AlternateContent>
    </w:r>
    <w:r w:rsidR="00A571F7">
      <w:rPr>
        <w:noProof/>
      </w:rPr>
      <w:drawing>
        <wp:inline distT="0" distB="0" distL="0" distR="0" wp14:anchorId="557244A7" wp14:editId="29BEB8BF">
          <wp:extent cx="6695269" cy="640438"/>
          <wp:effectExtent l="0" t="0" r="0" b="7620"/>
          <wp:docPr id="6344882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02638" cy="669839"/>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4F361" w14:textId="77777777" w:rsidR="00F22EB8" w:rsidRDefault="00F22EB8" w:rsidP="00F22EB8">
    <w:pPr>
      <w:pStyle w:val="Header"/>
    </w:pPr>
    <w:r>
      <w:rPr>
        <w:noProof/>
      </w:rPr>
      <mc:AlternateContent>
        <mc:Choice Requires="wps">
          <w:drawing>
            <wp:anchor distT="0" distB="0" distL="114300" distR="114300" simplePos="0" relativeHeight="251664384" behindDoc="0" locked="0" layoutInCell="1" allowOverlap="1" wp14:anchorId="6549A9A0" wp14:editId="55FD53B6">
              <wp:simplePos x="0" y="0"/>
              <wp:positionH relativeFrom="margin">
                <wp:posOffset>37465</wp:posOffset>
              </wp:positionH>
              <wp:positionV relativeFrom="paragraph">
                <wp:posOffset>33655</wp:posOffset>
              </wp:positionV>
              <wp:extent cx="4291330" cy="552450"/>
              <wp:effectExtent l="0" t="0" r="0" b="0"/>
              <wp:wrapNone/>
              <wp:docPr id="678225871" name="Text Box 32"/>
              <wp:cNvGraphicFramePr/>
              <a:graphic xmlns:a="http://schemas.openxmlformats.org/drawingml/2006/main">
                <a:graphicData uri="http://schemas.microsoft.com/office/word/2010/wordprocessingShape">
                  <wps:wsp>
                    <wps:cNvSpPr txBox="1"/>
                    <wps:spPr>
                      <a:xfrm>
                        <a:off x="0" y="0"/>
                        <a:ext cx="4291330" cy="552450"/>
                      </a:xfrm>
                      <a:prstGeom prst="rect">
                        <a:avLst/>
                      </a:prstGeom>
                      <a:noFill/>
                      <a:ln w="6350">
                        <a:noFill/>
                      </a:ln>
                    </wps:spPr>
                    <wps:txbx>
                      <w:txbxContent>
                        <w:p w14:paraId="0A94E751" w14:textId="77777777" w:rsidR="00F22EB8" w:rsidRPr="00865D7E" w:rsidRDefault="00F22EB8" w:rsidP="00F22EB8">
                          <w:pPr>
                            <w:pStyle w:val="Title"/>
                            <w:spacing w:after="0" w:line="240" w:lineRule="atLeast"/>
                            <w:suppressOverlap/>
                            <w:jc w:val="left"/>
                            <w:rPr>
                              <w:sz w:val="32"/>
                              <w:szCs w:val="32"/>
                            </w:rPr>
                          </w:pPr>
                          <w:r w:rsidRPr="00865D7E">
                            <w:rPr>
                              <w:sz w:val="32"/>
                              <w:szCs w:val="32"/>
                            </w:rPr>
                            <w:t>Image Web Server</w:t>
                          </w:r>
                        </w:p>
                        <w:p w14:paraId="0D7AB4CB" w14:textId="77777777" w:rsidR="00F22EB8" w:rsidRPr="00DE567E" w:rsidRDefault="00F22EB8" w:rsidP="00F22EB8">
                          <w:pPr>
                            <w:spacing w:before="60"/>
                            <w:rPr>
                              <w:color w:val="FFFFFF" w:themeColor="background1"/>
                              <w:sz w:val="22"/>
                              <w:szCs w:val="22"/>
                            </w:rPr>
                          </w:pPr>
                          <w:r>
                            <w:rPr>
                              <w:color w:val="FFFFFF" w:themeColor="background1"/>
                              <w:sz w:val="22"/>
                              <w:szCs w:val="22"/>
                            </w:rPr>
                            <w:t>QGIS 3.22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FE67AF1">
            <v:shapetype id="_x0000_t202" coordsize="21600,21600" o:spt="202" path="m,l,21600r21600,l21600,xe" w14:anchorId="6549A9A0">
              <v:stroke joinstyle="miter"/>
              <v:path gradientshapeok="t" o:connecttype="rect"/>
            </v:shapetype>
            <v:shape id="_x0000_s1029" style="position:absolute;margin-left:2.95pt;margin-top:2.65pt;width:337.9pt;height:43.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">
              <v:textbox>
                <w:txbxContent>
                  <w:p w:rsidRPr="00865D7E" w:rsidR="00F22EB8" w:rsidP="00F22EB8" w:rsidRDefault="00F22EB8" w14:paraId="15F61FC4" w14:textId="77777777">
                    <w:pPr>
                      <w:pStyle w:val="Title"/>
                      <w:spacing w:after="0" w:line="240" w:lineRule="atLeast"/>
                      <w:suppressOverlap/>
                      <w:jc w:val="left"/>
                      <w:rPr>
                        <w:sz w:val="32"/>
                        <w:szCs w:val="32"/>
                      </w:rPr>
                    </w:pPr>
                    <w:r w:rsidRPr="00865D7E">
                      <w:rPr>
                        <w:sz w:val="32"/>
                        <w:szCs w:val="32"/>
                      </w:rPr>
                      <w:t>Image Web Server</w:t>
                    </w:r>
                  </w:p>
                  <w:p w:rsidRPr="00DE567E" w:rsidR="00F22EB8" w:rsidP="00F22EB8" w:rsidRDefault="00F22EB8" w14:paraId="324FC7B4" w14:textId="77777777">
                    <w:pPr>
                      <w:spacing w:before="60"/>
                      <w:rPr>
                        <w:color w:val="FFFFFF" w:themeColor="background1"/>
                        <w:sz w:val="22"/>
                        <w:szCs w:val="22"/>
                      </w:rPr>
                    </w:pPr>
                    <w:r>
                      <w:rPr>
                        <w:color w:val="FFFFFF" w:themeColor="background1"/>
                        <w:sz w:val="22"/>
                        <w:szCs w:val="22"/>
                      </w:rPr>
                      <w:t>QGIS 3.22</w:t>
                    </w:r>
                  </w:p>
                </w:txbxContent>
              </v:textbox>
              <w10:wrap anchorx="margin"/>
            </v:shape>
          </w:pict>
        </mc:Fallback>
      </mc:AlternateContent>
    </w:r>
    <w:r>
      <w:rPr>
        <w:noProof/>
      </w:rPr>
      <w:drawing>
        <wp:inline distT="0" distB="0" distL="0" distR="0" wp14:anchorId="72815F3B" wp14:editId="682F4CC6">
          <wp:extent cx="6695269" cy="640438"/>
          <wp:effectExtent l="0" t="0" r="0" b="7620"/>
          <wp:docPr id="122906360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02638" cy="669839"/>
                  </a:xfrm>
                  <a:prstGeom prst="rect">
                    <a:avLst/>
                  </a:prstGeom>
                  <a:noFill/>
                </pic:spPr>
              </pic:pic>
            </a:graphicData>
          </a:graphic>
        </wp:inline>
      </w:drawing>
    </w:r>
  </w:p>
  <w:p w14:paraId="34F051B3" w14:textId="77777777" w:rsidR="007C3531" w:rsidRPr="00AE6B68" w:rsidRDefault="007C3531" w:rsidP="00AE6B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406B18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0364246"/>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C5FE212C"/>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3D4053C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068B37FE"/>
    <w:multiLevelType w:val="multilevel"/>
    <w:tmpl w:val="9BCC82DC"/>
    <w:name w:val="DEPIListBullets"/>
    <w:lvl w:ilvl="0">
      <w:start w:val="1"/>
      <w:numFmt w:val="bullet"/>
      <w:pStyle w:val="ListBullet"/>
      <w:lvlText w:val="•"/>
      <w:lvlJc w:val="left"/>
      <w:pPr>
        <w:tabs>
          <w:tab w:val="num" w:pos="340"/>
        </w:tabs>
        <w:ind w:left="34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510"/>
        </w:tabs>
        <w:ind w:left="510" w:hanging="170"/>
      </w:pPr>
      <w:rPr>
        <w:rFonts w:ascii="Times New Roman" w:hAnsi="Times New Roman" w:cs="Times New Roman" w:hint="default"/>
        <w:b w:val="0"/>
        <w:i w:val="0"/>
        <w:color w:val="auto"/>
        <w:position w:val="2"/>
        <w:sz w:val="20"/>
      </w:rPr>
    </w:lvl>
    <w:lvl w:ilvl="2">
      <w:start w:val="1"/>
      <w:numFmt w:val="bullet"/>
      <w:pStyle w:val="ListBullet3"/>
      <w:lvlText w:val=""/>
      <w:lvlJc w:val="left"/>
      <w:pPr>
        <w:tabs>
          <w:tab w:val="num" w:pos="680"/>
        </w:tabs>
        <w:ind w:left="68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680"/>
        </w:tabs>
        <w:ind w:left="850" w:hanging="170"/>
      </w:pPr>
      <w:rPr>
        <w:rFonts w:hint="default"/>
      </w:rPr>
    </w:lvl>
    <w:lvl w:ilvl="4">
      <w:start w:val="1"/>
      <w:numFmt w:val="none"/>
      <w:lvlText w:val=""/>
      <w:lvlJc w:val="left"/>
      <w:pPr>
        <w:tabs>
          <w:tab w:val="num" w:pos="850"/>
        </w:tabs>
        <w:ind w:left="1020" w:hanging="170"/>
      </w:pPr>
      <w:rPr>
        <w:rFonts w:hint="default"/>
      </w:rPr>
    </w:lvl>
    <w:lvl w:ilvl="5">
      <w:start w:val="1"/>
      <w:numFmt w:val="none"/>
      <w:lvlText w:val=""/>
      <w:lvlJc w:val="left"/>
      <w:pPr>
        <w:tabs>
          <w:tab w:val="num" w:pos="1020"/>
        </w:tabs>
        <w:ind w:left="1190" w:hanging="170"/>
      </w:pPr>
      <w:rPr>
        <w:rFonts w:hint="default"/>
      </w:rPr>
    </w:lvl>
    <w:lvl w:ilvl="6">
      <w:start w:val="1"/>
      <w:numFmt w:val="none"/>
      <w:lvlText w:val=""/>
      <w:lvlJc w:val="left"/>
      <w:pPr>
        <w:tabs>
          <w:tab w:val="num" w:pos="1190"/>
        </w:tabs>
        <w:ind w:left="1360" w:hanging="170"/>
      </w:pPr>
      <w:rPr>
        <w:rFonts w:hint="default"/>
      </w:rPr>
    </w:lvl>
    <w:lvl w:ilvl="7">
      <w:start w:val="1"/>
      <w:numFmt w:val="none"/>
      <w:lvlText w:val=""/>
      <w:lvlJc w:val="left"/>
      <w:pPr>
        <w:tabs>
          <w:tab w:val="num" w:pos="1360"/>
        </w:tabs>
        <w:ind w:left="1530" w:hanging="170"/>
      </w:pPr>
      <w:rPr>
        <w:rFonts w:hint="default"/>
      </w:rPr>
    </w:lvl>
    <w:lvl w:ilvl="8">
      <w:start w:val="1"/>
      <w:numFmt w:val="none"/>
      <w:lvlText w:val=""/>
      <w:lvlJc w:val="left"/>
      <w:pPr>
        <w:tabs>
          <w:tab w:val="num" w:pos="1530"/>
        </w:tabs>
        <w:ind w:left="1700" w:hanging="170"/>
      </w:pPr>
      <w:rPr>
        <w:rFonts w:hint="default"/>
      </w:rPr>
    </w:lvl>
  </w:abstractNum>
  <w:abstractNum w:abstractNumId="5" w15:restartNumberingAfterBreak="0">
    <w:nsid w:val="0C351215"/>
    <w:multiLevelType w:val="multilevel"/>
    <w:tmpl w:val="990016E0"/>
    <w:name w:val="DELWPHeadings"/>
    <w:lvl w:ilvl="0">
      <w:start w:val="1"/>
      <w:numFmt w:val="none"/>
      <w:lvlRestart w:val="0"/>
      <w:pStyle w:val="Heading1"/>
      <w:suff w:val="nothing"/>
      <w:lvlText w:val=""/>
      <w:lvlJc w:val="left"/>
      <w:pPr>
        <w:ind w:left="0" w:firstLine="0"/>
      </w:pPr>
      <w:rPr>
        <w:rFonts w:hint="default"/>
        <w:color w:val="201547"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6"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7"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8"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9"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D545EC4"/>
    <w:multiLevelType w:val="multilevel"/>
    <w:tmpl w:val="4044011C"/>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15"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16"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17"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18"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19"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21"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252323121">
    <w:abstractNumId w:val="12"/>
  </w:num>
  <w:num w:numId="2" w16cid:durableId="2021082193">
    <w:abstractNumId w:val="19"/>
  </w:num>
  <w:num w:numId="3" w16cid:durableId="2034065051">
    <w:abstractNumId w:val="17"/>
  </w:num>
  <w:num w:numId="4" w16cid:durableId="71582005">
    <w:abstractNumId w:val="21"/>
  </w:num>
  <w:num w:numId="5" w16cid:durableId="874272573">
    <w:abstractNumId w:val="9"/>
  </w:num>
  <w:num w:numId="6" w16cid:durableId="576548904">
    <w:abstractNumId w:val="6"/>
  </w:num>
  <w:num w:numId="7" w16cid:durableId="2083525196">
    <w:abstractNumId w:val="5"/>
  </w:num>
  <w:num w:numId="8" w16cid:durableId="431168810">
    <w:abstractNumId w:val="4"/>
  </w:num>
  <w:num w:numId="9" w16cid:durableId="1312322385">
    <w:abstractNumId w:val="20"/>
  </w:num>
  <w:num w:numId="10" w16cid:durableId="1815949073">
    <w:abstractNumId w:val="7"/>
  </w:num>
  <w:num w:numId="11" w16cid:durableId="1621763156">
    <w:abstractNumId w:val="10"/>
  </w:num>
  <w:num w:numId="12" w16cid:durableId="2003729565">
    <w:abstractNumId w:val="8"/>
  </w:num>
  <w:num w:numId="13" w16cid:durableId="1454904321">
    <w:abstractNumId w:val="13"/>
  </w:num>
  <w:num w:numId="14" w16cid:durableId="1042554159">
    <w:abstractNumId w:val="14"/>
  </w:num>
  <w:num w:numId="15" w16cid:durableId="388039653">
    <w:abstractNumId w:val="3"/>
  </w:num>
  <w:num w:numId="16" w16cid:durableId="300118931">
    <w:abstractNumId w:val="2"/>
  </w:num>
  <w:num w:numId="17" w16cid:durableId="2430308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111327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902547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678409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410579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19368159">
    <w:abstractNumId w:val="1"/>
  </w:num>
  <w:num w:numId="23" w16cid:durableId="1943566636">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0"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CoBrandNumber" w:val="0"/>
    <w:docVar w:name="ContentiousSubject" w:val="False"/>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Energy"/>
    <w:docVar w:name="TOC" w:val="True"/>
    <w:docVar w:name="TOCNew" w:val="True"/>
    <w:docVar w:name="Version" w:val="3"/>
    <w:docVar w:name="WebAddress" w:val="True"/>
  </w:docVars>
  <w:rsids>
    <w:rsidRoot w:val="007E41E5"/>
    <w:rsid w:val="0000017F"/>
    <w:rsid w:val="00000279"/>
    <w:rsid w:val="000004BD"/>
    <w:rsid w:val="00000B7A"/>
    <w:rsid w:val="00000C89"/>
    <w:rsid w:val="00000FEB"/>
    <w:rsid w:val="000012BE"/>
    <w:rsid w:val="00001BD3"/>
    <w:rsid w:val="00001E86"/>
    <w:rsid w:val="00001F76"/>
    <w:rsid w:val="000022E6"/>
    <w:rsid w:val="000024EB"/>
    <w:rsid w:val="0000279C"/>
    <w:rsid w:val="000028B4"/>
    <w:rsid w:val="00002DE1"/>
    <w:rsid w:val="0000358E"/>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8EB"/>
    <w:rsid w:val="0001393A"/>
    <w:rsid w:val="00013BAE"/>
    <w:rsid w:val="00013DC6"/>
    <w:rsid w:val="0001466C"/>
    <w:rsid w:val="00014E15"/>
    <w:rsid w:val="00015BB6"/>
    <w:rsid w:val="00016478"/>
    <w:rsid w:val="000171F8"/>
    <w:rsid w:val="000171FD"/>
    <w:rsid w:val="00017669"/>
    <w:rsid w:val="00017ABB"/>
    <w:rsid w:val="00017D91"/>
    <w:rsid w:val="00020DB2"/>
    <w:rsid w:val="00021A33"/>
    <w:rsid w:val="00021CF5"/>
    <w:rsid w:val="0002261E"/>
    <w:rsid w:val="000227DA"/>
    <w:rsid w:val="00022CE8"/>
    <w:rsid w:val="00022F51"/>
    <w:rsid w:val="000230FD"/>
    <w:rsid w:val="0002325E"/>
    <w:rsid w:val="00023536"/>
    <w:rsid w:val="000236AE"/>
    <w:rsid w:val="00023AFB"/>
    <w:rsid w:val="0002404B"/>
    <w:rsid w:val="00024198"/>
    <w:rsid w:val="00024572"/>
    <w:rsid w:val="00024574"/>
    <w:rsid w:val="00024896"/>
    <w:rsid w:val="00024990"/>
    <w:rsid w:val="00024D99"/>
    <w:rsid w:val="000251A3"/>
    <w:rsid w:val="00025217"/>
    <w:rsid w:val="000252E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1DB"/>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8C7"/>
    <w:rsid w:val="00046EE3"/>
    <w:rsid w:val="00047207"/>
    <w:rsid w:val="000473A1"/>
    <w:rsid w:val="0004761D"/>
    <w:rsid w:val="00047C72"/>
    <w:rsid w:val="00047CE9"/>
    <w:rsid w:val="000501F1"/>
    <w:rsid w:val="00050257"/>
    <w:rsid w:val="00050487"/>
    <w:rsid w:val="000504A5"/>
    <w:rsid w:val="000507C3"/>
    <w:rsid w:val="000509CB"/>
    <w:rsid w:val="00052234"/>
    <w:rsid w:val="00052630"/>
    <w:rsid w:val="00052825"/>
    <w:rsid w:val="00052C61"/>
    <w:rsid w:val="00053244"/>
    <w:rsid w:val="000534E2"/>
    <w:rsid w:val="00053C43"/>
    <w:rsid w:val="0005472E"/>
    <w:rsid w:val="000547C6"/>
    <w:rsid w:val="00054AD4"/>
    <w:rsid w:val="00055546"/>
    <w:rsid w:val="0005568C"/>
    <w:rsid w:val="000557B4"/>
    <w:rsid w:val="00055860"/>
    <w:rsid w:val="00055995"/>
    <w:rsid w:val="00055AA8"/>
    <w:rsid w:val="00055D0B"/>
    <w:rsid w:val="000560BA"/>
    <w:rsid w:val="000570E5"/>
    <w:rsid w:val="00057EB2"/>
    <w:rsid w:val="0006013C"/>
    <w:rsid w:val="00060538"/>
    <w:rsid w:val="00060EE0"/>
    <w:rsid w:val="00060FD9"/>
    <w:rsid w:val="00061573"/>
    <w:rsid w:val="000617D7"/>
    <w:rsid w:val="000620DA"/>
    <w:rsid w:val="000623CA"/>
    <w:rsid w:val="000626EE"/>
    <w:rsid w:val="0006274C"/>
    <w:rsid w:val="00062985"/>
    <w:rsid w:val="00063E71"/>
    <w:rsid w:val="000640A9"/>
    <w:rsid w:val="0006422E"/>
    <w:rsid w:val="00064489"/>
    <w:rsid w:val="00065584"/>
    <w:rsid w:val="000655FD"/>
    <w:rsid w:val="00065A52"/>
    <w:rsid w:val="00065B63"/>
    <w:rsid w:val="000660C5"/>
    <w:rsid w:val="00066ABF"/>
    <w:rsid w:val="00066F02"/>
    <w:rsid w:val="00067098"/>
    <w:rsid w:val="0006742D"/>
    <w:rsid w:val="000676F8"/>
    <w:rsid w:val="00067769"/>
    <w:rsid w:val="000704F3"/>
    <w:rsid w:val="00070C97"/>
    <w:rsid w:val="0007112E"/>
    <w:rsid w:val="00071B67"/>
    <w:rsid w:val="00071CA4"/>
    <w:rsid w:val="00071DE2"/>
    <w:rsid w:val="00071F5F"/>
    <w:rsid w:val="00072074"/>
    <w:rsid w:val="000721CE"/>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582"/>
    <w:rsid w:val="00074A1F"/>
    <w:rsid w:val="00074C2B"/>
    <w:rsid w:val="000752FC"/>
    <w:rsid w:val="000758E3"/>
    <w:rsid w:val="00076B41"/>
    <w:rsid w:val="0008006E"/>
    <w:rsid w:val="000802A9"/>
    <w:rsid w:val="0008061A"/>
    <w:rsid w:val="0008129B"/>
    <w:rsid w:val="000816AD"/>
    <w:rsid w:val="00081B18"/>
    <w:rsid w:val="0008221A"/>
    <w:rsid w:val="00082224"/>
    <w:rsid w:val="0008252E"/>
    <w:rsid w:val="00082889"/>
    <w:rsid w:val="00082914"/>
    <w:rsid w:val="0008309F"/>
    <w:rsid w:val="000838A2"/>
    <w:rsid w:val="00083917"/>
    <w:rsid w:val="00083CD6"/>
    <w:rsid w:val="00084187"/>
    <w:rsid w:val="000843D9"/>
    <w:rsid w:val="00084CB1"/>
    <w:rsid w:val="0008531D"/>
    <w:rsid w:val="00085689"/>
    <w:rsid w:val="0008568F"/>
    <w:rsid w:val="0008745F"/>
    <w:rsid w:val="000908D6"/>
    <w:rsid w:val="0009125C"/>
    <w:rsid w:val="000913AD"/>
    <w:rsid w:val="00091F49"/>
    <w:rsid w:val="0009214D"/>
    <w:rsid w:val="000925E5"/>
    <w:rsid w:val="00093051"/>
    <w:rsid w:val="000935F8"/>
    <w:rsid w:val="000938C5"/>
    <w:rsid w:val="00093F02"/>
    <w:rsid w:val="000948CF"/>
    <w:rsid w:val="00094A84"/>
    <w:rsid w:val="00094F27"/>
    <w:rsid w:val="0009521E"/>
    <w:rsid w:val="00095E8A"/>
    <w:rsid w:val="00096627"/>
    <w:rsid w:val="00096B2D"/>
    <w:rsid w:val="00096B35"/>
    <w:rsid w:val="00097061"/>
    <w:rsid w:val="00097170"/>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2315"/>
    <w:rsid w:val="000A28BD"/>
    <w:rsid w:val="000A2A90"/>
    <w:rsid w:val="000A2C62"/>
    <w:rsid w:val="000A2E96"/>
    <w:rsid w:val="000A30F9"/>
    <w:rsid w:val="000A3721"/>
    <w:rsid w:val="000A3841"/>
    <w:rsid w:val="000A3B01"/>
    <w:rsid w:val="000A4734"/>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6BB"/>
    <w:rsid w:val="000B6BF6"/>
    <w:rsid w:val="000B7CAB"/>
    <w:rsid w:val="000B7CC2"/>
    <w:rsid w:val="000C005D"/>
    <w:rsid w:val="000C015B"/>
    <w:rsid w:val="000C0411"/>
    <w:rsid w:val="000C0A3E"/>
    <w:rsid w:val="000C27FF"/>
    <w:rsid w:val="000C2888"/>
    <w:rsid w:val="000C2CCC"/>
    <w:rsid w:val="000C2CD8"/>
    <w:rsid w:val="000C2DE3"/>
    <w:rsid w:val="000C33EB"/>
    <w:rsid w:val="000C3B79"/>
    <w:rsid w:val="000C3C38"/>
    <w:rsid w:val="000C3F67"/>
    <w:rsid w:val="000C41E0"/>
    <w:rsid w:val="000C41F9"/>
    <w:rsid w:val="000C4231"/>
    <w:rsid w:val="000C436A"/>
    <w:rsid w:val="000C47AE"/>
    <w:rsid w:val="000C4E6D"/>
    <w:rsid w:val="000C55BE"/>
    <w:rsid w:val="000C57F2"/>
    <w:rsid w:val="000C59E2"/>
    <w:rsid w:val="000C5B13"/>
    <w:rsid w:val="000C6231"/>
    <w:rsid w:val="000C707C"/>
    <w:rsid w:val="000C7611"/>
    <w:rsid w:val="000D050A"/>
    <w:rsid w:val="000D0526"/>
    <w:rsid w:val="000D06EA"/>
    <w:rsid w:val="000D0B5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20"/>
    <w:rsid w:val="000E25A9"/>
    <w:rsid w:val="000E27B6"/>
    <w:rsid w:val="000E2CE7"/>
    <w:rsid w:val="000E33C8"/>
    <w:rsid w:val="000E35C7"/>
    <w:rsid w:val="000E3AF5"/>
    <w:rsid w:val="000E3B96"/>
    <w:rsid w:val="000E4090"/>
    <w:rsid w:val="000E4B54"/>
    <w:rsid w:val="000E53BD"/>
    <w:rsid w:val="000E55A2"/>
    <w:rsid w:val="000E595A"/>
    <w:rsid w:val="000E5F4E"/>
    <w:rsid w:val="000E651A"/>
    <w:rsid w:val="000E6684"/>
    <w:rsid w:val="000E6777"/>
    <w:rsid w:val="000E7165"/>
    <w:rsid w:val="000E7410"/>
    <w:rsid w:val="000E7936"/>
    <w:rsid w:val="000F03BC"/>
    <w:rsid w:val="000F0A47"/>
    <w:rsid w:val="000F0D60"/>
    <w:rsid w:val="000F13C5"/>
    <w:rsid w:val="000F147D"/>
    <w:rsid w:val="000F1A3A"/>
    <w:rsid w:val="000F1A53"/>
    <w:rsid w:val="000F1A5A"/>
    <w:rsid w:val="000F1D45"/>
    <w:rsid w:val="000F1FA4"/>
    <w:rsid w:val="000F2014"/>
    <w:rsid w:val="000F2194"/>
    <w:rsid w:val="000F24B2"/>
    <w:rsid w:val="000F306B"/>
    <w:rsid w:val="000F31D9"/>
    <w:rsid w:val="000F376E"/>
    <w:rsid w:val="000F3FC7"/>
    <w:rsid w:val="000F430A"/>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921"/>
    <w:rsid w:val="000F7A4B"/>
    <w:rsid w:val="000F7E93"/>
    <w:rsid w:val="000F7F8C"/>
    <w:rsid w:val="001000DA"/>
    <w:rsid w:val="00100611"/>
    <w:rsid w:val="001006AD"/>
    <w:rsid w:val="0010072A"/>
    <w:rsid w:val="001009C3"/>
    <w:rsid w:val="00100B5E"/>
    <w:rsid w:val="00101435"/>
    <w:rsid w:val="00101451"/>
    <w:rsid w:val="0010306F"/>
    <w:rsid w:val="001031FC"/>
    <w:rsid w:val="0010384A"/>
    <w:rsid w:val="00103D73"/>
    <w:rsid w:val="00103F0F"/>
    <w:rsid w:val="00104371"/>
    <w:rsid w:val="00104F66"/>
    <w:rsid w:val="001054A3"/>
    <w:rsid w:val="0010559C"/>
    <w:rsid w:val="001059EC"/>
    <w:rsid w:val="00105C32"/>
    <w:rsid w:val="00105CD3"/>
    <w:rsid w:val="0010606F"/>
    <w:rsid w:val="0010632A"/>
    <w:rsid w:val="0010632E"/>
    <w:rsid w:val="00106A7E"/>
    <w:rsid w:val="00106A81"/>
    <w:rsid w:val="00106B89"/>
    <w:rsid w:val="00106CA2"/>
    <w:rsid w:val="0011080D"/>
    <w:rsid w:val="001108B2"/>
    <w:rsid w:val="00110A24"/>
    <w:rsid w:val="00110A62"/>
    <w:rsid w:val="00110B1B"/>
    <w:rsid w:val="00110B5D"/>
    <w:rsid w:val="0011105B"/>
    <w:rsid w:val="0011111B"/>
    <w:rsid w:val="00111483"/>
    <w:rsid w:val="00111886"/>
    <w:rsid w:val="00111CE1"/>
    <w:rsid w:val="0011267E"/>
    <w:rsid w:val="0011271A"/>
    <w:rsid w:val="00112E38"/>
    <w:rsid w:val="001131AA"/>
    <w:rsid w:val="001132EB"/>
    <w:rsid w:val="001137CE"/>
    <w:rsid w:val="001138E9"/>
    <w:rsid w:val="00113C4C"/>
    <w:rsid w:val="00113CDC"/>
    <w:rsid w:val="00113DD9"/>
    <w:rsid w:val="0011467A"/>
    <w:rsid w:val="00114751"/>
    <w:rsid w:val="0011484F"/>
    <w:rsid w:val="001148DA"/>
    <w:rsid w:val="00114F21"/>
    <w:rsid w:val="00114F4E"/>
    <w:rsid w:val="00115310"/>
    <w:rsid w:val="00115E3D"/>
    <w:rsid w:val="00116FC7"/>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4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F2F"/>
    <w:rsid w:val="001300CB"/>
    <w:rsid w:val="001306D2"/>
    <w:rsid w:val="00131311"/>
    <w:rsid w:val="001314EF"/>
    <w:rsid w:val="001315CE"/>
    <w:rsid w:val="0013248A"/>
    <w:rsid w:val="001325D7"/>
    <w:rsid w:val="00132744"/>
    <w:rsid w:val="00132777"/>
    <w:rsid w:val="00133770"/>
    <w:rsid w:val="00133A4B"/>
    <w:rsid w:val="00133A9C"/>
    <w:rsid w:val="00133D2D"/>
    <w:rsid w:val="00133E3D"/>
    <w:rsid w:val="0013436B"/>
    <w:rsid w:val="0013437D"/>
    <w:rsid w:val="0013448B"/>
    <w:rsid w:val="001346B4"/>
    <w:rsid w:val="00134898"/>
    <w:rsid w:val="00134E87"/>
    <w:rsid w:val="001350A7"/>
    <w:rsid w:val="001359CD"/>
    <w:rsid w:val="00135A18"/>
    <w:rsid w:val="00135CA5"/>
    <w:rsid w:val="00135DE3"/>
    <w:rsid w:val="00136666"/>
    <w:rsid w:val="00136CE3"/>
    <w:rsid w:val="00136D91"/>
    <w:rsid w:val="00136EBF"/>
    <w:rsid w:val="001374EB"/>
    <w:rsid w:val="0013757A"/>
    <w:rsid w:val="001376E5"/>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729"/>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CAB"/>
    <w:rsid w:val="00156F4A"/>
    <w:rsid w:val="00157E61"/>
    <w:rsid w:val="00157E78"/>
    <w:rsid w:val="001601B6"/>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F85"/>
    <w:rsid w:val="001715D8"/>
    <w:rsid w:val="00171FD1"/>
    <w:rsid w:val="00172031"/>
    <w:rsid w:val="00172BD5"/>
    <w:rsid w:val="00172DA4"/>
    <w:rsid w:val="00173870"/>
    <w:rsid w:val="00173F6E"/>
    <w:rsid w:val="001748A0"/>
    <w:rsid w:val="00174F0C"/>
    <w:rsid w:val="001756B6"/>
    <w:rsid w:val="0017570D"/>
    <w:rsid w:val="00175826"/>
    <w:rsid w:val="0017593D"/>
    <w:rsid w:val="00175B81"/>
    <w:rsid w:val="00175C26"/>
    <w:rsid w:val="00175E2D"/>
    <w:rsid w:val="00176238"/>
    <w:rsid w:val="00176368"/>
    <w:rsid w:val="00176A24"/>
    <w:rsid w:val="00176DBD"/>
    <w:rsid w:val="00176DF9"/>
    <w:rsid w:val="00176FE8"/>
    <w:rsid w:val="0017720A"/>
    <w:rsid w:val="00177415"/>
    <w:rsid w:val="00177AC3"/>
    <w:rsid w:val="00177B82"/>
    <w:rsid w:val="00180234"/>
    <w:rsid w:val="00180835"/>
    <w:rsid w:val="001811ED"/>
    <w:rsid w:val="0018138B"/>
    <w:rsid w:val="0018157F"/>
    <w:rsid w:val="0018185C"/>
    <w:rsid w:val="00182759"/>
    <w:rsid w:val="0018296A"/>
    <w:rsid w:val="00182986"/>
    <w:rsid w:val="00183265"/>
    <w:rsid w:val="00183DC3"/>
    <w:rsid w:val="00183F0D"/>
    <w:rsid w:val="0018400C"/>
    <w:rsid w:val="00184D8A"/>
    <w:rsid w:val="00184FE9"/>
    <w:rsid w:val="00185004"/>
    <w:rsid w:val="001856A2"/>
    <w:rsid w:val="00185832"/>
    <w:rsid w:val="0018593D"/>
    <w:rsid w:val="00185D75"/>
    <w:rsid w:val="00185F4B"/>
    <w:rsid w:val="0018600C"/>
    <w:rsid w:val="00186036"/>
    <w:rsid w:val="0018616D"/>
    <w:rsid w:val="00186ECA"/>
    <w:rsid w:val="00187485"/>
    <w:rsid w:val="00187860"/>
    <w:rsid w:val="00187A24"/>
    <w:rsid w:val="00190073"/>
    <w:rsid w:val="00190242"/>
    <w:rsid w:val="00190340"/>
    <w:rsid w:val="0019095F"/>
    <w:rsid w:val="001911C7"/>
    <w:rsid w:val="001911F6"/>
    <w:rsid w:val="001912A9"/>
    <w:rsid w:val="0019138F"/>
    <w:rsid w:val="00191688"/>
    <w:rsid w:val="0019194F"/>
    <w:rsid w:val="00191D9C"/>
    <w:rsid w:val="00192396"/>
    <w:rsid w:val="001924D8"/>
    <w:rsid w:val="00192793"/>
    <w:rsid w:val="001929A8"/>
    <w:rsid w:val="001932CF"/>
    <w:rsid w:val="00193BEE"/>
    <w:rsid w:val="001942B8"/>
    <w:rsid w:val="00194471"/>
    <w:rsid w:val="00194870"/>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F31"/>
    <w:rsid w:val="00197F7F"/>
    <w:rsid w:val="001A0827"/>
    <w:rsid w:val="001A0D0E"/>
    <w:rsid w:val="001A0EF8"/>
    <w:rsid w:val="001A13E9"/>
    <w:rsid w:val="001A150E"/>
    <w:rsid w:val="001A18D2"/>
    <w:rsid w:val="001A245B"/>
    <w:rsid w:val="001A25AC"/>
    <w:rsid w:val="001A31B8"/>
    <w:rsid w:val="001A37A6"/>
    <w:rsid w:val="001A4197"/>
    <w:rsid w:val="001A45A0"/>
    <w:rsid w:val="001A4BB8"/>
    <w:rsid w:val="001A50A5"/>
    <w:rsid w:val="001A548E"/>
    <w:rsid w:val="001A5625"/>
    <w:rsid w:val="001A617D"/>
    <w:rsid w:val="001A677B"/>
    <w:rsid w:val="001A7616"/>
    <w:rsid w:val="001A788D"/>
    <w:rsid w:val="001A7B61"/>
    <w:rsid w:val="001A7F0C"/>
    <w:rsid w:val="001B025E"/>
    <w:rsid w:val="001B0693"/>
    <w:rsid w:val="001B0706"/>
    <w:rsid w:val="001B0807"/>
    <w:rsid w:val="001B0F9E"/>
    <w:rsid w:val="001B101F"/>
    <w:rsid w:val="001B136D"/>
    <w:rsid w:val="001B1442"/>
    <w:rsid w:val="001B1470"/>
    <w:rsid w:val="001B1786"/>
    <w:rsid w:val="001B1C97"/>
    <w:rsid w:val="001B1F30"/>
    <w:rsid w:val="001B2BCC"/>
    <w:rsid w:val="001B2D3E"/>
    <w:rsid w:val="001B36B4"/>
    <w:rsid w:val="001B38B7"/>
    <w:rsid w:val="001B39AE"/>
    <w:rsid w:val="001B3F7F"/>
    <w:rsid w:val="001B411F"/>
    <w:rsid w:val="001B4653"/>
    <w:rsid w:val="001B4A22"/>
    <w:rsid w:val="001B4A40"/>
    <w:rsid w:val="001B50A7"/>
    <w:rsid w:val="001B58BC"/>
    <w:rsid w:val="001B5E7A"/>
    <w:rsid w:val="001B6912"/>
    <w:rsid w:val="001B716B"/>
    <w:rsid w:val="001B7723"/>
    <w:rsid w:val="001B7979"/>
    <w:rsid w:val="001B7FBD"/>
    <w:rsid w:val="001C03D1"/>
    <w:rsid w:val="001C0AC9"/>
    <w:rsid w:val="001C0ECA"/>
    <w:rsid w:val="001C1735"/>
    <w:rsid w:val="001C1769"/>
    <w:rsid w:val="001C1C28"/>
    <w:rsid w:val="001C2125"/>
    <w:rsid w:val="001C21A0"/>
    <w:rsid w:val="001C2301"/>
    <w:rsid w:val="001C24BB"/>
    <w:rsid w:val="001C2A75"/>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813"/>
    <w:rsid w:val="001D084B"/>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751"/>
    <w:rsid w:val="001E4938"/>
    <w:rsid w:val="001E4CD8"/>
    <w:rsid w:val="001E4FB6"/>
    <w:rsid w:val="001E53A9"/>
    <w:rsid w:val="001E55D5"/>
    <w:rsid w:val="001E589C"/>
    <w:rsid w:val="001E6920"/>
    <w:rsid w:val="001E693A"/>
    <w:rsid w:val="001E6EC8"/>
    <w:rsid w:val="001E74C1"/>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6E2F"/>
    <w:rsid w:val="001F765B"/>
    <w:rsid w:val="001F770A"/>
    <w:rsid w:val="00200A9D"/>
    <w:rsid w:val="00200B2E"/>
    <w:rsid w:val="0020122B"/>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3C82"/>
    <w:rsid w:val="002147CA"/>
    <w:rsid w:val="002154DF"/>
    <w:rsid w:val="002158A2"/>
    <w:rsid w:val="00215AEB"/>
    <w:rsid w:val="00215CE4"/>
    <w:rsid w:val="00215E20"/>
    <w:rsid w:val="0021610D"/>
    <w:rsid w:val="00216481"/>
    <w:rsid w:val="002165C1"/>
    <w:rsid w:val="00216A8E"/>
    <w:rsid w:val="00217538"/>
    <w:rsid w:val="00217563"/>
    <w:rsid w:val="00217998"/>
    <w:rsid w:val="00217DA5"/>
    <w:rsid w:val="00217EC2"/>
    <w:rsid w:val="00220268"/>
    <w:rsid w:val="00220B8F"/>
    <w:rsid w:val="00220ED6"/>
    <w:rsid w:val="00221747"/>
    <w:rsid w:val="0022179E"/>
    <w:rsid w:val="00221FB0"/>
    <w:rsid w:val="0022236B"/>
    <w:rsid w:val="00222411"/>
    <w:rsid w:val="0022253A"/>
    <w:rsid w:val="00222618"/>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63FD"/>
    <w:rsid w:val="0022698D"/>
    <w:rsid w:val="00227B32"/>
    <w:rsid w:val="0023007D"/>
    <w:rsid w:val="002302F5"/>
    <w:rsid w:val="00230478"/>
    <w:rsid w:val="0023084B"/>
    <w:rsid w:val="0023087D"/>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072"/>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226"/>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752"/>
    <w:rsid w:val="00253DF7"/>
    <w:rsid w:val="002544FC"/>
    <w:rsid w:val="00254A01"/>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E05"/>
    <w:rsid w:val="00262E69"/>
    <w:rsid w:val="0026369F"/>
    <w:rsid w:val="002636AB"/>
    <w:rsid w:val="0026373B"/>
    <w:rsid w:val="00263BE7"/>
    <w:rsid w:val="00263EB4"/>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2725"/>
    <w:rsid w:val="0027300A"/>
    <w:rsid w:val="00273651"/>
    <w:rsid w:val="0027369B"/>
    <w:rsid w:val="002738DC"/>
    <w:rsid w:val="0027393A"/>
    <w:rsid w:val="00273DB4"/>
    <w:rsid w:val="00273FD5"/>
    <w:rsid w:val="00273FDB"/>
    <w:rsid w:val="0027492F"/>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C24"/>
    <w:rsid w:val="00281F5E"/>
    <w:rsid w:val="00283592"/>
    <w:rsid w:val="0028363C"/>
    <w:rsid w:val="00283E4F"/>
    <w:rsid w:val="00283FA3"/>
    <w:rsid w:val="002845AC"/>
    <w:rsid w:val="00284B07"/>
    <w:rsid w:val="00285A5B"/>
    <w:rsid w:val="00285C44"/>
    <w:rsid w:val="00285E6C"/>
    <w:rsid w:val="00285F04"/>
    <w:rsid w:val="00286C19"/>
    <w:rsid w:val="00287075"/>
    <w:rsid w:val="00287146"/>
    <w:rsid w:val="00287609"/>
    <w:rsid w:val="002878A6"/>
    <w:rsid w:val="00287A05"/>
    <w:rsid w:val="00287D08"/>
    <w:rsid w:val="00287F7A"/>
    <w:rsid w:val="00290136"/>
    <w:rsid w:val="0029046B"/>
    <w:rsid w:val="002905D9"/>
    <w:rsid w:val="00290935"/>
    <w:rsid w:val="00290F4A"/>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569"/>
    <w:rsid w:val="00296613"/>
    <w:rsid w:val="002972FC"/>
    <w:rsid w:val="00297462"/>
    <w:rsid w:val="00297CA9"/>
    <w:rsid w:val="00297EC6"/>
    <w:rsid w:val="002A0AED"/>
    <w:rsid w:val="002A0DCD"/>
    <w:rsid w:val="002A13AD"/>
    <w:rsid w:val="002A2754"/>
    <w:rsid w:val="002A289B"/>
    <w:rsid w:val="002A307B"/>
    <w:rsid w:val="002A314B"/>
    <w:rsid w:val="002A36DE"/>
    <w:rsid w:val="002A38F1"/>
    <w:rsid w:val="002A3DA4"/>
    <w:rsid w:val="002A4235"/>
    <w:rsid w:val="002A4407"/>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3ABC"/>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7E1"/>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6B"/>
    <w:rsid w:val="002C35FF"/>
    <w:rsid w:val="002C372B"/>
    <w:rsid w:val="002C3EFD"/>
    <w:rsid w:val="002C4FEB"/>
    <w:rsid w:val="002C5235"/>
    <w:rsid w:val="002C536C"/>
    <w:rsid w:val="002C555C"/>
    <w:rsid w:val="002C5995"/>
    <w:rsid w:val="002C5DB1"/>
    <w:rsid w:val="002C5F6C"/>
    <w:rsid w:val="002C6693"/>
    <w:rsid w:val="002C729B"/>
    <w:rsid w:val="002C73EA"/>
    <w:rsid w:val="002C7C6D"/>
    <w:rsid w:val="002C7FEF"/>
    <w:rsid w:val="002D04B2"/>
    <w:rsid w:val="002D04C4"/>
    <w:rsid w:val="002D06AC"/>
    <w:rsid w:val="002D0A8B"/>
    <w:rsid w:val="002D1038"/>
    <w:rsid w:val="002D10F3"/>
    <w:rsid w:val="002D1B4F"/>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58D4"/>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BC"/>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D03"/>
    <w:rsid w:val="002F1ECC"/>
    <w:rsid w:val="002F25E9"/>
    <w:rsid w:val="002F3831"/>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AF5"/>
    <w:rsid w:val="00306030"/>
    <w:rsid w:val="00306780"/>
    <w:rsid w:val="00306796"/>
    <w:rsid w:val="00306B0C"/>
    <w:rsid w:val="00307282"/>
    <w:rsid w:val="00307581"/>
    <w:rsid w:val="00307C36"/>
    <w:rsid w:val="00307DE3"/>
    <w:rsid w:val="00307EE7"/>
    <w:rsid w:val="00310A6E"/>
    <w:rsid w:val="00310F51"/>
    <w:rsid w:val="003114B3"/>
    <w:rsid w:val="00311AEC"/>
    <w:rsid w:val="00312073"/>
    <w:rsid w:val="00312320"/>
    <w:rsid w:val="0031289E"/>
    <w:rsid w:val="00312916"/>
    <w:rsid w:val="00312E3D"/>
    <w:rsid w:val="00313432"/>
    <w:rsid w:val="00313587"/>
    <w:rsid w:val="00313AA4"/>
    <w:rsid w:val="003140E6"/>
    <w:rsid w:val="00314485"/>
    <w:rsid w:val="003145C4"/>
    <w:rsid w:val="00314EA8"/>
    <w:rsid w:val="00315133"/>
    <w:rsid w:val="0031528F"/>
    <w:rsid w:val="0031535C"/>
    <w:rsid w:val="00315585"/>
    <w:rsid w:val="00315622"/>
    <w:rsid w:val="003157DD"/>
    <w:rsid w:val="00315855"/>
    <w:rsid w:val="00315CFC"/>
    <w:rsid w:val="00315F65"/>
    <w:rsid w:val="00316EE5"/>
    <w:rsid w:val="003177C7"/>
    <w:rsid w:val="00317B03"/>
    <w:rsid w:val="00317B60"/>
    <w:rsid w:val="00320D1D"/>
    <w:rsid w:val="00320E0A"/>
    <w:rsid w:val="00321131"/>
    <w:rsid w:val="00321137"/>
    <w:rsid w:val="003217EF"/>
    <w:rsid w:val="003229CA"/>
    <w:rsid w:val="00323063"/>
    <w:rsid w:val="003234E6"/>
    <w:rsid w:val="0032380A"/>
    <w:rsid w:val="00323975"/>
    <w:rsid w:val="0032407D"/>
    <w:rsid w:val="00324330"/>
    <w:rsid w:val="00324361"/>
    <w:rsid w:val="003243D5"/>
    <w:rsid w:val="0032492D"/>
    <w:rsid w:val="00324C65"/>
    <w:rsid w:val="00324DFD"/>
    <w:rsid w:val="00324E02"/>
    <w:rsid w:val="003251E1"/>
    <w:rsid w:val="00325B4F"/>
    <w:rsid w:val="00325C0C"/>
    <w:rsid w:val="003260D0"/>
    <w:rsid w:val="0032673B"/>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3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8F1"/>
    <w:rsid w:val="00346B3F"/>
    <w:rsid w:val="00346DC4"/>
    <w:rsid w:val="00346F16"/>
    <w:rsid w:val="00346F99"/>
    <w:rsid w:val="0034750A"/>
    <w:rsid w:val="00347BA8"/>
    <w:rsid w:val="00350C48"/>
    <w:rsid w:val="00350E09"/>
    <w:rsid w:val="003511D3"/>
    <w:rsid w:val="00351B24"/>
    <w:rsid w:val="003520E6"/>
    <w:rsid w:val="00352130"/>
    <w:rsid w:val="00352289"/>
    <w:rsid w:val="00352C21"/>
    <w:rsid w:val="00353573"/>
    <w:rsid w:val="00353707"/>
    <w:rsid w:val="0035412D"/>
    <w:rsid w:val="00354216"/>
    <w:rsid w:val="00354841"/>
    <w:rsid w:val="00354EFD"/>
    <w:rsid w:val="00354F38"/>
    <w:rsid w:val="00354F4F"/>
    <w:rsid w:val="003555CC"/>
    <w:rsid w:val="003561B4"/>
    <w:rsid w:val="003574ED"/>
    <w:rsid w:val="003576A7"/>
    <w:rsid w:val="003576FA"/>
    <w:rsid w:val="0036096A"/>
    <w:rsid w:val="00360B61"/>
    <w:rsid w:val="00360F3F"/>
    <w:rsid w:val="00361287"/>
    <w:rsid w:val="0036145D"/>
    <w:rsid w:val="00361B9E"/>
    <w:rsid w:val="00361F2F"/>
    <w:rsid w:val="00361FBC"/>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673"/>
    <w:rsid w:val="00367DE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347"/>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2745"/>
    <w:rsid w:val="00382ECF"/>
    <w:rsid w:val="0038300B"/>
    <w:rsid w:val="003832A8"/>
    <w:rsid w:val="003833EC"/>
    <w:rsid w:val="00383499"/>
    <w:rsid w:val="00383D60"/>
    <w:rsid w:val="00383FA3"/>
    <w:rsid w:val="0038434D"/>
    <w:rsid w:val="003845A7"/>
    <w:rsid w:val="003846E5"/>
    <w:rsid w:val="003857BF"/>
    <w:rsid w:val="00385DC0"/>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D2C"/>
    <w:rsid w:val="003A34C6"/>
    <w:rsid w:val="003A37BF"/>
    <w:rsid w:val="003A3AE7"/>
    <w:rsid w:val="003A3B9B"/>
    <w:rsid w:val="003A444D"/>
    <w:rsid w:val="003A4505"/>
    <w:rsid w:val="003A4D67"/>
    <w:rsid w:val="003A5365"/>
    <w:rsid w:val="003A546D"/>
    <w:rsid w:val="003A634F"/>
    <w:rsid w:val="003A6451"/>
    <w:rsid w:val="003A64FA"/>
    <w:rsid w:val="003A6513"/>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022"/>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1EA3"/>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93E"/>
    <w:rsid w:val="003C6B7E"/>
    <w:rsid w:val="003C71FE"/>
    <w:rsid w:val="003C7B87"/>
    <w:rsid w:val="003D0360"/>
    <w:rsid w:val="003D0CA7"/>
    <w:rsid w:val="003D1288"/>
    <w:rsid w:val="003D12AE"/>
    <w:rsid w:val="003D142B"/>
    <w:rsid w:val="003D1E04"/>
    <w:rsid w:val="003D25C4"/>
    <w:rsid w:val="003D2C4D"/>
    <w:rsid w:val="003D3044"/>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3984"/>
    <w:rsid w:val="003F44F5"/>
    <w:rsid w:val="003F46E9"/>
    <w:rsid w:val="003F4A93"/>
    <w:rsid w:val="003F4DE2"/>
    <w:rsid w:val="003F4E79"/>
    <w:rsid w:val="003F524E"/>
    <w:rsid w:val="003F5644"/>
    <w:rsid w:val="003F5720"/>
    <w:rsid w:val="003F5AAB"/>
    <w:rsid w:val="003F5C95"/>
    <w:rsid w:val="003F6017"/>
    <w:rsid w:val="003F635B"/>
    <w:rsid w:val="003F6842"/>
    <w:rsid w:val="003F6B4D"/>
    <w:rsid w:val="003F6E4F"/>
    <w:rsid w:val="003F7759"/>
    <w:rsid w:val="003F7913"/>
    <w:rsid w:val="003F7B68"/>
    <w:rsid w:val="003F7E66"/>
    <w:rsid w:val="0040016A"/>
    <w:rsid w:val="004002A8"/>
    <w:rsid w:val="00400760"/>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5DE5"/>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559"/>
    <w:rsid w:val="00410A0F"/>
    <w:rsid w:val="00410BB0"/>
    <w:rsid w:val="00410E71"/>
    <w:rsid w:val="004113E2"/>
    <w:rsid w:val="00411F52"/>
    <w:rsid w:val="00412245"/>
    <w:rsid w:val="004122D4"/>
    <w:rsid w:val="0041287F"/>
    <w:rsid w:val="00412DE8"/>
    <w:rsid w:val="00413316"/>
    <w:rsid w:val="004133CE"/>
    <w:rsid w:val="004134DF"/>
    <w:rsid w:val="0041360B"/>
    <w:rsid w:val="004143E5"/>
    <w:rsid w:val="0041469A"/>
    <w:rsid w:val="0041497A"/>
    <w:rsid w:val="0041502F"/>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48"/>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4A2"/>
    <w:rsid w:val="004277BC"/>
    <w:rsid w:val="00427915"/>
    <w:rsid w:val="004308E9"/>
    <w:rsid w:val="00430AF9"/>
    <w:rsid w:val="00431066"/>
    <w:rsid w:val="004311F9"/>
    <w:rsid w:val="004313EF"/>
    <w:rsid w:val="00431441"/>
    <w:rsid w:val="00431F16"/>
    <w:rsid w:val="00432296"/>
    <w:rsid w:val="00432840"/>
    <w:rsid w:val="0043383B"/>
    <w:rsid w:val="0043384A"/>
    <w:rsid w:val="004339B7"/>
    <w:rsid w:val="00433C3F"/>
    <w:rsid w:val="00433CB8"/>
    <w:rsid w:val="00433EF9"/>
    <w:rsid w:val="00433F44"/>
    <w:rsid w:val="00433F6B"/>
    <w:rsid w:val="004345F0"/>
    <w:rsid w:val="0043497B"/>
    <w:rsid w:val="00434B0F"/>
    <w:rsid w:val="00434B87"/>
    <w:rsid w:val="004352F3"/>
    <w:rsid w:val="0043533B"/>
    <w:rsid w:val="004356E2"/>
    <w:rsid w:val="00435833"/>
    <w:rsid w:val="00435D9E"/>
    <w:rsid w:val="00436000"/>
    <w:rsid w:val="004361BB"/>
    <w:rsid w:val="00436277"/>
    <w:rsid w:val="00436A6D"/>
    <w:rsid w:val="00436BD5"/>
    <w:rsid w:val="00436FF9"/>
    <w:rsid w:val="004373A7"/>
    <w:rsid w:val="004374CC"/>
    <w:rsid w:val="0043764E"/>
    <w:rsid w:val="00437960"/>
    <w:rsid w:val="00437972"/>
    <w:rsid w:val="004379D8"/>
    <w:rsid w:val="00437A2E"/>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40E9"/>
    <w:rsid w:val="004454C2"/>
    <w:rsid w:val="00445CA0"/>
    <w:rsid w:val="00446176"/>
    <w:rsid w:val="0044618B"/>
    <w:rsid w:val="00446390"/>
    <w:rsid w:val="004464A2"/>
    <w:rsid w:val="00446920"/>
    <w:rsid w:val="00447351"/>
    <w:rsid w:val="00447B50"/>
    <w:rsid w:val="00447BD5"/>
    <w:rsid w:val="00447C55"/>
    <w:rsid w:val="00447DC3"/>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554"/>
    <w:rsid w:val="00453663"/>
    <w:rsid w:val="004538BB"/>
    <w:rsid w:val="00453F26"/>
    <w:rsid w:val="0045400B"/>
    <w:rsid w:val="0045406B"/>
    <w:rsid w:val="0045426D"/>
    <w:rsid w:val="0045510B"/>
    <w:rsid w:val="00455385"/>
    <w:rsid w:val="004556CC"/>
    <w:rsid w:val="0045598B"/>
    <w:rsid w:val="00455BCE"/>
    <w:rsid w:val="004561E6"/>
    <w:rsid w:val="0045626E"/>
    <w:rsid w:val="00456424"/>
    <w:rsid w:val="0045701C"/>
    <w:rsid w:val="0045714E"/>
    <w:rsid w:val="0045724E"/>
    <w:rsid w:val="004575A6"/>
    <w:rsid w:val="004576B7"/>
    <w:rsid w:val="004578A8"/>
    <w:rsid w:val="00457E4C"/>
    <w:rsid w:val="004606CB"/>
    <w:rsid w:val="0046109E"/>
    <w:rsid w:val="004610CD"/>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1473"/>
    <w:rsid w:val="00471496"/>
    <w:rsid w:val="0047188C"/>
    <w:rsid w:val="00471D90"/>
    <w:rsid w:val="00472154"/>
    <w:rsid w:val="0047291F"/>
    <w:rsid w:val="00472D29"/>
    <w:rsid w:val="00473915"/>
    <w:rsid w:val="004741FF"/>
    <w:rsid w:val="0047431D"/>
    <w:rsid w:val="00474492"/>
    <w:rsid w:val="0047481C"/>
    <w:rsid w:val="00474924"/>
    <w:rsid w:val="004749BC"/>
    <w:rsid w:val="00474AB4"/>
    <w:rsid w:val="00474C65"/>
    <w:rsid w:val="0047533C"/>
    <w:rsid w:val="00475575"/>
    <w:rsid w:val="00475DC7"/>
    <w:rsid w:val="00475E92"/>
    <w:rsid w:val="00476D9E"/>
    <w:rsid w:val="00477146"/>
    <w:rsid w:val="004772B4"/>
    <w:rsid w:val="004778C7"/>
    <w:rsid w:val="00477A42"/>
    <w:rsid w:val="0048018C"/>
    <w:rsid w:val="0048066C"/>
    <w:rsid w:val="0048087A"/>
    <w:rsid w:val="00480DA7"/>
    <w:rsid w:val="00481521"/>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47D7"/>
    <w:rsid w:val="00485533"/>
    <w:rsid w:val="0048558F"/>
    <w:rsid w:val="00485759"/>
    <w:rsid w:val="00485BCA"/>
    <w:rsid w:val="00485D2C"/>
    <w:rsid w:val="00485DA0"/>
    <w:rsid w:val="00485DBF"/>
    <w:rsid w:val="0048677F"/>
    <w:rsid w:val="00486AF4"/>
    <w:rsid w:val="00486B9D"/>
    <w:rsid w:val="00486DBC"/>
    <w:rsid w:val="00486F4D"/>
    <w:rsid w:val="00487573"/>
    <w:rsid w:val="00487851"/>
    <w:rsid w:val="004879B6"/>
    <w:rsid w:val="00487EC0"/>
    <w:rsid w:val="00487EC7"/>
    <w:rsid w:val="00490F9B"/>
    <w:rsid w:val="00491465"/>
    <w:rsid w:val="0049165E"/>
    <w:rsid w:val="00491A11"/>
    <w:rsid w:val="004922A5"/>
    <w:rsid w:val="004925EC"/>
    <w:rsid w:val="0049261C"/>
    <w:rsid w:val="00492C0D"/>
    <w:rsid w:val="00492CD9"/>
    <w:rsid w:val="0049412F"/>
    <w:rsid w:val="00494637"/>
    <w:rsid w:val="0049473E"/>
    <w:rsid w:val="0049493E"/>
    <w:rsid w:val="004956B2"/>
    <w:rsid w:val="0049587E"/>
    <w:rsid w:val="00495986"/>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4BD"/>
    <w:rsid w:val="004A2515"/>
    <w:rsid w:val="004A2975"/>
    <w:rsid w:val="004A2B54"/>
    <w:rsid w:val="004A2E41"/>
    <w:rsid w:val="004A30FA"/>
    <w:rsid w:val="004A324F"/>
    <w:rsid w:val="004A35BE"/>
    <w:rsid w:val="004A39FD"/>
    <w:rsid w:val="004A45E4"/>
    <w:rsid w:val="004A4A85"/>
    <w:rsid w:val="004A5164"/>
    <w:rsid w:val="004A5391"/>
    <w:rsid w:val="004A5619"/>
    <w:rsid w:val="004A5897"/>
    <w:rsid w:val="004A593E"/>
    <w:rsid w:val="004A5D61"/>
    <w:rsid w:val="004A650C"/>
    <w:rsid w:val="004A69C8"/>
    <w:rsid w:val="004A6C97"/>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B80"/>
    <w:rsid w:val="004B55DC"/>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6213"/>
    <w:rsid w:val="004C6C06"/>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3EE1"/>
    <w:rsid w:val="004D4063"/>
    <w:rsid w:val="004D4140"/>
    <w:rsid w:val="004D514B"/>
    <w:rsid w:val="004D528E"/>
    <w:rsid w:val="004D55FF"/>
    <w:rsid w:val="004D5A45"/>
    <w:rsid w:val="004D5B4D"/>
    <w:rsid w:val="004D5BFF"/>
    <w:rsid w:val="004D6506"/>
    <w:rsid w:val="004D66D1"/>
    <w:rsid w:val="004D68F5"/>
    <w:rsid w:val="004D6C28"/>
    <w:rsid w:val="004D6FAF"/>
    <w:rsid w:val="004D70A6"/>
    <w:rsid w:val="004D7FA5"/>
    <w:rsid w:val="004E0044"/>
    <w:rsid w:val="004E033D"/>
    <w:rsid w:val="004E0F6C"/>
    <w:rsid w:val="004E12DF"/>
    <w:rsid w:val="004E1600"/>
    <w:rsid w:val="004E1964"/>
    <w:rsid w:val="004E1B33"/>
    <w:rsid w:val="004E1BB8"/>
    <w:rsid w:val="004E1C8E"/>
    <w:rsid w:val="004E1D08"/>
    <w:rsid w:val="004E1D14"/>
    <w:rsid w:val="004E1F2E"/>
    <w:rsid w:val="004E2125"/>
    <w:rsid w:val="004E2475"/>
    <w:rsid w:val="004E2566"/>
    <w:rsid w:val="004E29E4"/>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3FBB"/>
    <w:rsid w:val="004F43A1"/>
    <w:rsid w:val="004F4995"/>
    <w:rsid w:val="004F4A3F"/>
    <w:rsid w:val="004F5160"/>
    <w:rsid w:val="004F5D45"/>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4FF"/>
    <w:rsid w:val="00500799"/>
    <w:rsid w:val="00500DE8"/>
    <w:rsid w:val="00501064"/>
    <w:rsid w:val="005014FC"/>
    <w:rsid w:val="005019B5"/>
    <w:rsid w:val="005019C0"/>
    <w:rsid w:val="00501F49"/>
    <w:rsid w:val="0050225A"/>
    <w:rsid w:val="00502D81"/>
    <w:rsid w:val="00502D90"/>
    <w:rsid w:val="00502E1D"/>
    <w:rsid w:val="00502F97"/>
    <w:rsid w:val="00503352"/>
    <w:rsid w:val="005033D8"/>
    <w:rsid w:val="00503662"/>
    <w:rsid w:val="00503CF7"/>
    <w:rsid w:val="00503F00"/>
    <w:rsid w:val="005042D3"/>
    <w:rsid w:val="005049D2"/>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0BDC"/>
    <w:rsid w:val="00511120"/>
    <w:rsid w:val="00511156"/>
    <w:rsid w:val="0051118C"/>
    <w:rsid w:val="0051138B"/>
    <w:rsid w:val="00511A66"/>
    <w:rsid w:val="00512229"/>
    <w:rsid w:val="00512DFB"/>
    <w:rsid w:val="00512E08"/>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3DDC"/>
    <w:rsid w:val="0052415A"/>
    <w:rsid w:val="0052438E"/>
    <w:rsid w:val="005243B8"/>
    <w:rsid w:val="00524614"/>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2D32"/>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0C1A"/>
    <w:rsid w:val="005414E2"/>
    <w:rsid w:val="0054160D"/>
    <w:rsid w:val="005416A2"/>
    <w:rsid w:val="00541C01"/>
    <w:rsid w:val="00541EB7"/>
    <w:rsid w:val="00542945"/>
    <w:rsid w:val="00542AD5"/>
    <w:rsid w:val="00542EDE"/>
    <w:rsid w:val="00543395"/>
    <w:rsid w:val="0054341E"/>
    <w:rsid w:val="0054384C"/>
    <w:rsid w:val="00543FC2"/>
    <w:rsid w:val="00544088"/>
    <w:rsid w:val="0054433B"/>
    <w:rsid w:val="00544A45"/>
    <w:rsid w:val="00544AD7"/>
    <w:rsid w:val="005452DF"/>
    <w:rsid w:val="00545662"/>
    <w:rsid w:val="0054585E"/>
    <w:rsid w:val="00545B76"/>
    <w:rsid w:val="00546073"/>
    <w:rsid w:val="00546EF3"/>
    <w:rsid w:val="0054736B"/>
    <w:rsid w:val="005478BB"/>
    <w:rsid w:val="00547BC4"/>
    <w:rsid w:val="00550BE8"/>
    <w:rsid w:val="00550C69"/>
    <w:rsid w:val="00551607"/>
    <w:rsid w:val="005522B1"/>
    <w:rsid w:val="00552423"/>
    <w:rsid w:val="005534BB"/>
    <w:rsid w:val="00553651"/>
    <w:rsid w:val="0055365C"/>
    <w:rsid w:val="00553668"/>
    <w:rsid w:val="00553ADF"/>
    <w:rsid w:val="005541D4"/>
    <w:rsid w:val="00554A10"/>
    <w:rsid w:val="005550AC"/>
    <w:rsid w:val="005565AB"/>
    <w:rsid w:val="005568BB"/>
    <w:rsid w:val="00556A21"/>
    <w:rsid w:val="00556E29"/>
    <w:rsid w:val="00556EE7"/>
    <w:rsid w:val="00557A63"/>
    <w:rsid w:val="0056060F"/>
    <w:rsid w:val="005613E8"/>
    <w:rsid w:val="0056158C"/>
    <w:rsid w:val="00561816"/>
    <w:rsid w:val="005619B2"/>
    <w:rsid w:val="00561C27"/>
    <w:rsid w:val="0056225F"/>
    <w:rsid w:val="0056255F"/>
    <w:rsid w:val="0056269B"/>
    <w:rsid w:val="005626BF"/>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0BFE"/>
    <w:rsid w:val="00570C1D"/>
    <w:rsid w:val="005715BD"/>
    <w:rsid w:val="00572C10"/>
    <w:rsid w:val="00572FD2"/>
    <w:rsid w:val="005735B8"/>
    <w:rsid w:val="005735BB"/>
    <w:rsid w:val="00573ABC"/>
    <w:rsid w:val="00573EC6"/>
    <w:rsid w:val="00573F91"/>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44"/>
    <w:rsid w:val="00581885"/>
    <w:rsid w:val="00581978"/>
    <w:rsid w:val="00581FFE"/>
    <w:rsid w:val="0058204D"/>
    <w:rsid w:val="0058252A"/>
    <w:rsid w:val="00582C5B"/>
    <w:rsid w:val="00582EE0"/>
    <w:rsid w:val="00582FAB"/>
    <w:rsid w:val="00582FAD"/>
    <w:rsid w:val="00583129"/>
    <w:rsid w:val="005835F6"/>
    <w:rsid w:val="00583D40"/>
    <w:rsid w:val="00583E2B"/>
    <w:rsid w:val="00583E96"/>
    <w:rsid w:val="005840D6"/>
    <w:rsid w:val="00584B8F"/>
    <w:rsid w:val="00584E40"/>
    <w:rsid w:val="0058551B"/>
    <w:rsid w:val="00585C73"/>
    <w:rsid w:val="005867AE"/>
    <w:rsid w:val="005868CB"/>
    <w:rsid w:val="00586AFC"/>
    <w:rsid w:val="00587A9A"/>
    <w:rsid w:val="00587F6A"/>
    <w:rsid w:val="00587FAB"/>
    <w:rsid w:val="0059071B"/>
    <w:rsid w:val="00590903"/>
    <w:rsid w:val="00590B1F"/>
    <w:rsid w:val="00590B89"/>
    <w:rsid w:val="00591309"/>
    <w:rsid w:val="00591420"/>
    <w:rsid w:val="005915F9"/>
    <w:rsid w:val="00591CE2"/>
    <w:rsid w:val="005921F5"/>
    <w:rsid w:val="005922AA"/>
    <w:rsid w:val="00592D66"/>
    <w:rsid w:val="00592E64"/>
    <w:rsid w:val="00593021"/>
    <w:rsid w:val="005930BC"/>
    <w:rsid w:val="005938B8"/>
    <w:rsid w:val="00594595"/>
    <w:rsid w:val="00594764"/>
    <w:rsid w:val="0059485F"/>
    <w:rsid w:val="005949B0"/>
    <w:rsid w:val="00594FE1"/>
    <w:rsid w:val="00595627"/>
    <w:rsid w:val="00595640"/>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8C4"/>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0B1C"/>
    <w:rsid w:val="005D1075"/>
    <w:rsid w:val="005D1248"/>
    <w:rsid w:val="005D1255"/>
    <w:rsid w:val="005D12C4"/>
    <w:rsid w:val="005D141F"/>
    <w:rsid w:val="005D1494"/>
    <w:rsid w:val="005D2102"/>
    <w:rsid w:val="005D2885"/>
    <w:rsid w:val="005D395A"/>
    <w:rsid w:val="005D48A2"/>
    <w:rsid w:val="005D497A"/>
    <w:rsid w:val="005D4AA8"/>
    <w:rsid w:val="005D4FA2"/>
    <w:rsid w:val="005D57FE"/>
    <w:rsid w:val="005D5FD6"/>
    <w:rsid w:val="005D62B3"/>
    <w:rsid w:val="005D6CC9"/>
    <w:rsid w:val="005D764B"/>
    <w:rsid w:val="005D773B"/>
    <w:rsid w:val="005E0160"/>
    <w:rsid w:val="005E03CB"/>
    <w:rsid w:val="005E056E"/>
    <w:rsid w:val="005E0821"/>
    <w:rsid w:val="005E0A98"/>
    <w:rsid w:val="005E109D"/>
    <w:rsid w:val="005E16C9"/>
    <w:rsid w:val="005E1961"/>
    <w:rsid w:val="005E1F54"/>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2C1"/>
    <w:rsid w:val="005F1B40"/>
    <w:rsid w:val="005F1F06"/>
    <w:rsid w:val="005F2030"/>
    <w:rsid w:val="005F2104"/>
    <w:rsid w:val="005F2738"/>
    <w:rsid w:val="005F2CD9"/>
    <w:rsid w:val="005F2DD4"/>
    <w:rsid w:val="005F40BB"/>
    <w:rsid w:val="005F4CC2"/>
    <w:rsid w:val="005F4FED"/>
    <w:rsid w:val="005F532C"/>
    <w:rsid w:val="005F551C"/>
    <w:rsid w:val="005F5CE7"/>
    <w:rsid w:val="005F5E45"/>
    <w:rsid w:val="005F5F36"/>
    <w:rsid w:val="005F618D"/>
    <w:rsid w:val="005F67DB"/>
    <w:rsid w:val="005F6F53"/>
    <w:rsid w:val="005F70DA"/>
    <w:rsid w:val="005F73D0"/>
    <w:rsid w:val="005F7770"/>
    <w:rsid w:val="005F7C8F"/>
    <w:rsid w:val="0060043D"/>
    <w:rsid w:val="0060058E"/>
    <w:rsid w:val="006008D1"/>
    <w:rsid w:val="006009A8"/>
    <w:rsid w:val="00600A53"/>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0795D"/>
    <w:rsid w:val="00607DAA"/>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619C"/>
    <w:rsid w:val="0061677B"/>
    <w:rsid w:val="00616BFE"/>
    <w:rsid w:val="00617567"/>
    <w:rsid w:val="00617C5A"/>
    <w:rsid w:val="00617D36"/>
    <w:rsid w:val="00620059"/>
    <w:rsid w:val="00620A75"/>
    <w:rsid w:val="00621089"/>
    <w:rsid w:val="00621407"/>
    <w:rsid w:val="00621757"/>
    <w:rsid w:val="00621D27"/>
    <w:rsid w:val="0062225C"/>
    <w:rsid w:val="00622B92"/>
    <w:rsid w:val="00622CC0"/>
    <w:rsid w:val="00622E33"/>
    <w:rsid w:val="00622FC5"/>
    <w:rsid w:val="0062371C"/>
    <w:rsid w:val="00623C20"/>
    <w:rsid w:val="006243D6"/>
    <w:rsid w:val="00624A25"/>
    <w:rsid w:val="00624FB0"/>
    <w:rsid w:val="00625379"/>
    <w:rsid w:val="006254B4"/>
    <w:rsid w:val="006254FD"/>
    <w:rsid w:val="006262CF"/>
    <w:rsid w:val="006266D4"/>
    <w:rsid w:val="006266E1"/>
    <w:rsid w:val="006266FA"/>
    <w:rsid w:val="006267D4"/>
    <w:rsid w:val="00627067"/>
    <w:rsid w:val="006302E0"/>
    <w:rsid w:val="00630767"/>
    <w:rsid w:val="006307CD"/>
    <w:rsid w:val="00630E39"/>
    <w:rsid w:val="0063103F"/>
    <w:rsid w:val="0063133D"/>
    <w:rsid w:val="00631925"/>
    <w:rsid w:val="00631D9A"/>
    <w:rsid w:val="006326EA"/>
    <w:rsid w:val="006330C8"/>
    <w:rsid w:val="00633160"/>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2F60"/>
    <w:rsid w:val="006430E4"/>
    <w:rsid w:val="006434FB"/>
    <w:rsid w:val="00643891"/>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6036"/>
    <w:rsid w:val="00646188"/>
    <w:rsid w:val="0064759D"/>
    <w:rsid w:val="00647777"/>
    <w:rsid w:val="00647AB3"/>
    <w:rsid w:val="00647AD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EDD"/>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0F3E"/>
    <w:rsid w:val="00661178"/>
    <w:rsid w:val="006614FF"/>
    <w:rsid w:val="0066180C"/>
    <w:rsid w:val="00661C62"/>
    <w:rsid w:val="00661C8D"/>
    <w:rsid w:val="00661D3E"/>
    <w:rsid w:val="0066220E"/>
    <w:rsid w:val="00662307"/>
    <w:rsid w:val="006623B5"/>
    <w:rsid w:val="0066247E"/>
    <w:rsid w:val="006627DA"/>
    <w:rsid w:val="0066283C"/>
    <w:rsid w:val="006629AE"/>
    <w:rsid w:val="006637E3"/>
    <w:rsid w:val="006638C7"/>
    <w:rsid w:val="00664914"/>
    <w:rsid w:val="00664BF0"/>
    <w:rsid w:val="00664C0B"/>
    <w:rsid w:val="00665A3C"/>
    <w:rsid w:val="00665D0D"/>
    <w:rsid w:val="00665E16"/>
    <w:rsid w:val="006661AC"/>
    <w:rsid w:val="006662EB"/>
    <w:rsid w:val="006669FB"/>
    <w:rsid w:val="00666DFB"/>
    <w:rsid w:val="0066740E"/>
    <w:rsid w:val="006679B3"/>
    <w:rsid w:val="0067011C"/>
    <w:rsid w:val="00670C77"/>
    <w:rsid w:val="00670F64"/>
    <w:rsid w:val="00671260"/>
    <w:rsid w:val="006712C2"/>
    <w:rsid w:val="00671492"/>
    <w:rsid w:val="00671536"/>
    <w:rsid w:val="006717E1"/>
    <w:rsid w:val="00671D89"/>
    <w:rsid w:val="00671FFF"/>
    <w:rsid w:val="00672399"/>
    <w:rsid w:val="0067295F"/>
    <w:rsid w:val="00672BB1"/>
    <w:rsid w:val="00672D08"/>
    <w:rsid w:val="00673B0F"/>
    <w:rsid w:val="00673B43"/>
    <w:rsid w:val="00673F70"/>
    <w:rsid w:val="0067404C"/>
    <w:rsid w:val="00674720"/>
    <w:rsid w:val="00674C30"/>
    <w:rsid w:val="00674F62"/>
    <w:rsid w:val="00675203"/>
    <w:rsid w:val="00675E8D"/>
    <w:rsid w:val="006760A1"/>
    <w:rsid w:val="00676A93"/>
    <w:rsid w:val="00676B02"/>
    <w:rsid w:val="00676F4E"/>
    <w:rsid w:val="006770D4"/>
    <w:rsid w:val="006773B8"/>
    <w:rsid w:val="006773E8"/>
    <w:rsid w:val="00677CFC"/>
    <w:rsid w:val="00677D3D"/>
    <w:rsid w:val="00677DE9"/>
    <w:rsid w:val="0068078B"/>
    <w:rsid w:val="00680CBA"/>
    <w:rsid w:val="006813EB"/>
    <w:rsid w:val="00681603"/>
    <w:rsid w:val="006817C4"/>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502"/>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1FA"/>
    <w:rsid w:val="006A0425"/>
    <w:rsid w:val="006A0FAB"/>
    <w:rsid w:val="006A14B6"/>
    <w:rsid w:val="006A1A20"/>
    <w:rsid w:val="006A1A8B"/>
    <w:rsid w:val="006A2763"/>
    <w:rsid w:val="006A2C27"/>
    <w:rsid w:val="006A2DEE"/>
    <w:rsid w:val="006A3398"/>
    <w:rsid w:val="006A396B"/>
    <w:rsid w:val="006A3A4C"/>
    <w:rsid w:val="006A3A96"/>
    <w:rsid w:val="006A4025"/>
    <w:rsid w:val="006A40D7"/>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157"/>
    <w:rsid w:val="006B36E4"/>
    <w:rsid w:val="006B41FB"/>
    <w:rsid w:val="006B4212"/>
    <w:rsid w:val="006B4566"/>
    <w:rsid w:val="006B460D"/>
    <w:rsid w:val="006B460E"/>
    <w:rsid w:val="006B46AE"/>
    <w:rsid w:val="006B47DA"/>
    <w:rsid w:val="006B4A3A"/>
    <w:rsid w:val="006B550D"/>
    <w:rsid w:val="006B5CB2"/>
    <w:rsid w:val="006B6216"/>
    <w:rsid w:val="006B62DD"/>
    <w:rsid w:val="006B62E9"/>
    <w:rsid w:val="006B65FF"/>
    <w:rsid w:val="006B6D7C"/>
    <w:rsid w:val="006B70FB"/>
    <w:rsid w:val="006B7163"/>
    <w:rsid w:val="006B7234"/>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720"/>
    <w:rsid w:val="006D6905"/>
    <w:rsid w:val="006D6C20"/>
    <w:rsid w:val="006D6CDC"/>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1C8D"/>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4E12"/>
    <w:rsid w:val="006E50C6"/>
    <w:rsid w:val="006E5453"/>
    <w:rsid w:val="006E5475"/>
    <w:rsid w:val="006E5932"/>
    <w:rsid w:val="006E5FC9"/>
    <w:rsid w:val="006E6C8C"/>
    <w:rsid w:val="006E6CB0"/>
    <w:rsid w:val="006E7019"/>
    <w:rsid w:val="006E711E"/>
    <w:rsid w:val="006E71FE"/>
    <w:rsid w:val="006E77E2"/>
    <w:rsid w:val="006E7867"/>
    <w:rsid w:val="006E7900"/>
    <w:rsid w:val="006E7D6C"/>
    <w:rsid w:val="006E7F37"/>
    <w:rsid w:val="006F013A"/>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7B"/>
    <w:rsid w:val="006F34A5"/>
    <w:rsid w:val="006F34BB"/>
    <w:rsid w:val="006F3881"/>
    <w:rsid w:val="006F3B0E"/>
    <w:rsid w:val="006F3D39"/>
    <w:rsid w:val="006F404A"/>
    <w:rsid w:val="006F463E"/>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84C"/>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8F1"/>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1"/>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2F51"/>
    <w:rsid w:val="007230EC"/>
    <w:rsid w:val="00723379"/>
    <w:rsid w:val="007239D7"/>
    <w:rsid w:val="00723AAE"/>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0640"/>
    <w:rsid w:val="007312FD"/>
    <w:rsid w:val="00731798"/>
    <w:rsid w:val="007322F9"/>
    <w:rsid w:val="00732B3E"/>
    <w:rsid w:val="00732B4D"/>
    <w:rsid w:val="0073302E"/>
    <w:rsid w:val="007334AC"/>
    <w:rsid w:val="00733737"/>
    <w:rsid w:val="00733881"/>
    <w:rsid w:val="00733AA2"/>
    <w:rsid w:val="00733BAD"/>
    <w:rsid w:val="00733CAD"/>
    <w:rsid w:val="00733DB9"/>
    <w:rsid w:val="00733DE8"/>
    <w:rsid w:val="00733FAF"/>
    <w:rsid w:val="00734617"/>
    <w:rsid w:val="007346AC"/>
    <w:rsid w:val="007347E0"/>
    <w:rsid w:val="00734B53"/>
    <w:rsid w:val="00734FEE"/>
    <w:rsid w:val="007354D4"/>
    <w:rsid w:val="00735711"/>
    <w:rsid w:val="007359DA"/>
    <w:rsid w:val="00735B6D"/>
    <w:rsid w:val="00735C7A"/>
    <w:rsid w:val="00735CBD"/>
    <w:rsid w:val="007362BC"/>
    <w:rsid w:val="00736637"/>
    <w:rsid w:val="00736B4C"/>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79B"/>
    <w:rsid w:val="00744CCB"/>
    <w:rsid w:val="0074545B"/>
    <w:rsid w:val="00745643"/>
    <w:rsid w:val="007458C6"/>
    <w:rsid w:val="007459A9"/>
    <w:rsid w:val="00745DFB"/>
    <w:rsid w:val="00746166"/>
    <w:rsid w:val="00746362"/>
    <w:rsid w:val="00746592"/>
    <w:rsid w:val="007470BB"/>
    <w:rsid w:val="007474E3"/>
    <w:rsid w:val="007477CB"/>
    <w:rsid w:val="0075075D"/>
    <w:rsid w:val="00750760"/>
    <w:rsid w:val="00750D2B"/>
    <w:rsid w:val="00750DDB"/>
    <w:rsid w:val="00750FCA"/>
    <w:rsid w:val="00752085"/>
    <w:rsid w:val="007525FC"/>
    <w:rsid w:val="00752726"/>
    <w:rsid w:val="0075295B"/>
    <w:rsid w:val="00753414"/>
    <w:rsid w:val="0075353F"/>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DA5"/>
    <w:rsid w:val="00756FFA"/>
    <w:rsid w:val="007579AE"/>
    <w:rsid w:val="007579E2"/>
    <w:rsid w:val="00760543"/>
    <w:rsid w:val="00760556"/>
    <w:rsid w:val="007608FB"/>
    <w:rsid w:val="00760BA0"/>
    <w:rsid w:val="007611B8"/>
    <w:rsid w:val="00761233"/>
    <w:rsid w:val="0076126B"/>
    <w:rsid w:val="007616A6"/>
    <w:rsid w:val="00761940"/>
    <w:rsid w:val="00761AFD"/>
    <w:rsid w:val="00761DB1"/>
    <w:rsid w:val="00762267"/>
    <w:rsid w:val="0076264F"/>
    <w:rsid w:val="00762D06"/>
    <w:rsid w:val="00762D0E"/>
    <w:rsid w:val="0076407E"/>
    <w:rsid w:val="00764110"/>
    <w:rsid w:val="00764456"/>
    <w:rsid w:val="00764E15"/>
    <w:rsid w:val="00765855"/>
    <w:rsid w:val="00765F41"/>
    <w:rsid w:val="00765F49"/>
    <w:rsid w:val="007660F9"/>
    <w:rsid w:val="0076674F"/>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40"/>
    <w:rsid w:val="0077215A"/>
    <w:rsid w:val="0077220B"/>
    <w:rsid w:val="00772910"/>
    <w:rsid w:val="00772A08"/>
    <w:rsid w:val="00772BA3"/>
    <w:rsid w:val="00772C6B"/>
    <w:rsid w:val="00773376"/>
    <w:rsid w:val="0077392D"/>
    <w:rsid w:val="00773C98"/>
    <w:rsid w:val="00773E3E"/>
    <w:rsid w:val="00774ECA"/>
    <w:rsid w:val="00774EEB"/>
    <w:rsid w:val="007753D6"/>
    <w:rsid w:val="007755A5"/>
    <w:rsid w:val="0077571D"/>
    <w:rsid w:val="007759C3"/>
    <w:rsid w:val="007763B8"/>
    <w:rsid w:val="0077641A"/>
    <w:rsid w:val="00776A64"/>
    <w:rsid w:val="00776ADF"/>
    <w:rsid w:val="00776C58"/>
    <w:rsid w:val="00777036"/>
    <w:rsid w:val="00777103"/>
    <w:rsid w:val="0077710D"/>
    <w:rsid w:val="0077788B"/>
    <w:rsid w:val="007778FA"/>
    <w:rsid w:val="00777DA8"/>
    <w:rsid w:val="00777FE0"/>
    <w:rsid w:val="00780241"/>
    <w:rsid w:val="0078085B"/>
    <w:rsid w:val="007809CB"/>
    <w:rsid w:val="00780A90"/>
    <w:rsid w:val="00780E0F"/>
    <w:rsid w:val="007812DE"/>
    <w:rsid w:val="00781566"/>
    <w:rsid w:val="00781795"/>
    <w:rsid w:val="0078185C"/>
    <w:rsid w:val="00781A63"/>
    <w:rsid w:val="00781D40"/>
    <w:rsid w:val="007820C9"/>
    <w:rsid w:val="0078243F"/>
    <w:rsid w:val="0078248E"/>
    <w:rsid w:val="0078254A"/>
    <w:rsid w:val="0078329D"/>
    <w:rsid w:val="007832C4"/>
    <w:rsid w:val="007834EE"/>
    <w:rsid w:val="00783690"/>
    <w:rsid w:val="00783801"/>
    <w:rsid w:val="007838B7"/>
    <w:rsid w:val="007838D6"/>
    <w:rsid w:val="00783C09"/>
    <w:rsid w:val="00783F49"/>
    <w:rsid w:val="007843F4"/>
    <w:rsid w:val="00784B91"/>
    <w:rsid w:val="00785089"/>
    <w:rsid w:val="007851E1"/>
    <w:rsid w:val="00785300"/>
    <w:rsid w:val="0078562E"/>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CD8"/>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48B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68BD"/>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6AE"/>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6DFF"/>
    <w:rsid w:val="007B74C4"/>
    <w:rsid w:val="007B7559"/>
    <w:rsid w:val="007B76C3"/>
    <w:rsid w:val="007B76F2"/>
    <w:rsid w:val="007B78D9"/>
    <w:rsid w:val="007B7A2B"/>
    <w:rsid w:val="007C07A1"/>
    <w:rsid w:val="007C0961"/>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531"/>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C7D"/>
    <w:rsid w:val="007D1D38"/>
    <w:rsid w:val="007D1D3B"/>
    <w:rsid w:val="007D2187"/>
    <w:rsid w:val="007D229D"/>
    <w:rsid w:val="007D25BC"/>
    <w:rsid w:val="007D29CE"/>
    <w:rsid w:val="007D2F8D"/>
    <w:rsid w:val="007D45FF"/>
    <w:rsid w:val="007D4AB6"/>
    <w:rsid w:val="007D4B22"/>
    <w:rsid w:val="007D4E91"/>
    <w:rsid w:val="007D4ED8"/>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A09"/>
    <w:rsid w:val="007E1C6B"/>
    <w:rsid w:val="007E1F97"/>
    <w:rsid w:val="007E22DB"/>
    <w:rsid w:val="007E2398"/>
    <w:rsid w:val="007E24AF"/>
    <w:rsid w:val="007E2959"/>
    <w:rsid w:val="007E2CB4"/>
    <w:rsid w:val="007E35F2"/>
    <w:rsid w:val="007E3890"/>
    <w:rsid w:val="007E3D2B"/>
    <w:rsid w:val="007E3DF5"/>
    <w:rsid w:val="007E3F5A"/>
    <w:rsid w:val="007E41E5"/>
    <w:rsid w:val="007E5278"/>
    <w:rsid w:val="007E536E"/>
    <w:rsid w:val="007E5775"/>
    <w:rsid w:val="007E5C43"/>
    <w:rsid w:val="007E5F8D"/>
    <w:rsid w:val="007E679C"/>
    <w:rsid w:val="007E6818"/>
    <w:rsid w:val="007E6819"/>
    <w:rsid w:val="007E6F77"/>
    <w:rsid w:val="007E7B22"/>
    <w:rsid w:val="007E7E4B"/>
    <w:rsid w:val="007E7F34"/>
    <w:rsid w:val="007F17C0"/>
    <w:rsid w:val="007F1A6B"/>
    <w:rsid w:val="007F1D7C"/>
    <w:rsid w:val="007F2545"/>
    <w:rsid w:val="007F26D5"/>
    <w:rsid w:val="007F297D"/>
    <w:rsid w:val="007F2BA6"/>
    <w:rsid w:val="007F3088"/>
    <w:rsid w:val="007F32C9"/>
    <w:rsid w:val="007F35A0"/>
    <w:rsid w:val="007F3BF9"/>
    <w:rsid w:val="007F4249"/>
    <w:rsid w:val="007F4643"/>
    <w:rsid w:val="007F4C43"/>
    <w:rsid w:val="007F52F1"/>
    <w:rsid w:val="007F57BA"/>
    <w:rsid w:val="007F5B9D"/>
    <w:rsid w:val="007F5E2A"/>
    <w:rsid w:val="007F66D7"/>
    <w:rsid w:val="007F68B8"/>
    <w:rsid w:val="007F6F7A"/>
    <w:rsid w:val="007F7420"/>
    <w:rsid w:val="007F756E"/>
    <w:rsid w:val="007F75BE"/>
    <w:rsid w:val="007F7FB2"/>
    <w:rsid w:val="008000C5"/>
    <w:rsid w:val="00800745"/>
    <w:rsid w:val="0080079F"/>
    <w:rsid w:val="00801416"/>
    <w:rsid w:val="00801B7F"/>
    <w:rsid w:val="00801C00"/>
    <w:rsid w:val="00801F39"/>
    <w:rsid w:val="00802595"/>
    <w:rsid w:val="00802698"/>
    <w:rsid w:val="00802711"/>
    <w:rsid w:val="00802A6A"/>
    <w:rsid w:val="00803081"/>
    <w:rsid w:val="008037C4"/>
    <w:rsid w:val="0080394D"/>
    <w:rsid w:val="00803E7F"/>
    <w:rsid w:val="00804202"/>
    <w:rsid w:val="0080475D"/>
    <w:rsid w:val="008049A7"/>
    <w:rsid w:val="00804B47"/>
    <w:rsid w:val="008050A5"/>
    <w:rsid w:val="00805563"/>
    <w:rsid w:val="00805D15"/>
    <w:rsid w:val="00805E38"/>
    <w:rsid w:val="0080638B"/>
    <w:rsid w:val="00806AB6"/>
    <w:rsid w:val="00807076"/>
    <w:rsid w:val="0080709E"/>
    <w:rsid w:val="0080764C"/>
    <w:rsid w:val="00807662"/>
    <w:rsid w:val="00807809"/>
    <w:rsid w:val="008078C4"/>
    <w:rsid w:val="00807AA5"/>
    <w:rsid w:val="00807CFF"/>
    <w:rsid w:val="00807EA8"/>
    <w:rsid w:val="00807FD2"/>
    <w:rsid w:val="0081003B"/>
    <w:rsid w:val="008102DA"/>
    <w:rsid w:val="00810394"/>
    <w:rsid w:val="0081053C"/>
    <w:rsid w:val="00810583"/>
    <w:rsid w:val="00810594"/>
    <w:rsid w:val="0081098B"/>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3F7E"/>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95E"/>
    <w:rsid w:val="00822AEC"/>
    <w:rsid w:val="00822EB8"/>
    <w:rsid w:val="008230D6"/>
    <w:rsid w:val="00823238"/>
    <w:rsid w:val="00823273"/>
    <w:rsid w:val="00823550"/>
    <w:rsid w:val="008236C5"/>
    <w:rsid w:val="00823F98"/>
    <w:rsid w:val="00824171"/>
    <w:rsid w:val="0082438E"/>
    <w:rsid w:val="00824EDE"/>
    <w:rsid w:val="00825429"/>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A1"/>
    <w:rsid w:val="008321FA"/>
    <w:rsid w:val="008329DB"/>
    <w:rsid w:val="008332B4"/>
    <w:rsid w:val="008334B7"/>
    <w:rsid w:val="008336FF"/>
    <w:rsid w:val="00833DD1"/>
    <w:rsid w:val="00834526"/>
    <w:rsid w:val="00834719"/>
    <w:rsid w:val="008352BE"/>
    <w:rsid w:val="0083594F"/>
    <w:rsid w:val="0083644E"/>
    <w:rsid w:val="00836702"/>
    <w:rsid w:val="00836A4F"/>
    <w:rsid w:val="00836DDA"/>
    <w:rsid w:val="00836EF0"/>
    <w:rsid w:val="0083775B"/>
    <w:rsid w:val="00840308"/>
    <w:rsid w:val="00840665"/>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50090"/>
    <w:rsid w:val="008500A9"/>
    <w:rsid w:val="00850830"/>
    <w:rsid w:val="00850A6C"/>
    <w:rsid w:val="00850DE6"/>
    <w:rsid w:val="0085205A"/>
    <w:rsid w:val="0085232C"/>
    <w:rsid w:val="00852345"/>
    <w:rsid w:val="00852849"/>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7AF"/>
    <w:rsid w:val="008579A6"/>
    <w:rsid w:val="0086000C"/>
    <w:rsid w:val="008601F2"/>
    <w:rsid w:val="00860295"/>
    <w:rsid w:val="008602BB"/>
    <w:rsid w:val="008608D0"/>
    <w:rsid w:val="00860EA0"/>
    <w:rsid w:val="00860FAB"/>
    <w:rsid w:val="00861101"/>
    <w:rsid w:val="00861311"/>
    <w:rsid w:val="00861AF5"/>
    <w:rsid w:val="00861EF9"/>
    <w:rsid w:val="0086233C"/>
    <w:rsid w:val="008637EB"/>
    <w:rsid w:val="00863896"/>
    <w:rsid w:val="008638D3"/>
    <w:rsid w:val="00863AA4"/>
    <w:rsid w:val="00863B8B"/>
    <w:rsid w:val="008641E8"/>
    <w:rsid w:val="0086429F"/>
    <w:rsid w:val="00864302"/>
    <w:rsid w:val="00864309"/>
    <w:rsid w:val="0086451D"/>
    <w:rsid w:val="0086483B"/>
    <w:rsid w:val="00864C26"/>
    <w:rsid w:val="00864DAF"/>
    <w:rsid w:val="00864E4E"/>
    <w:rsid w:val="00865097"/>
    <w:rsid w:val="008652B7"/>
    <w:rsid w:val="00865535"/>
    <w:rsid w:val="00865EBE"/>
    <w:rsid w:val="00865EE9"/>
    <w:rsid w:val="0086636C"/>
    <w:rsid w:val="00866511"/>
    <w:rsid w:val="008666A0"/>
    <w:rsid w:val="00866B22"/>
    <w:rsid w:val="00867115"/>
    <w:rsid w:val="008671AA"/>
    <w:rsid w:val="00867573"/>
    <w:rsid w:val="00867831"/>
    <w:rsid w:val="00867877"/>
    <w:rsid w:val="008678D0"/>
    <w:rsid w:val="00867A27"/>
    <w:rsid w:val="00867C64"/>
    <w:rsid w:val="00867E6B"/>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BB1"/>
    <w:rsid w:val="00874D8C"/>
    <w:rsid w:val="008759AC"/>
    <w:rsid w:val="00875A86"/>
    <w:rsid w:val="00875CD3"/>
    <w:rsid w:val="00876BC7"/>
    <w:rsid w:val="00876EAC"/>
    <w:rsid w:val="00877975"/>
    <w:rsid w:val="00877DFE"/>
    <w:rsid w:val="00880672"/>
    <w:rsid w:val="00880758"/>
    <w:rsid w:val="008811B0"/>
    <w:rsid w:val="00881251"/>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A2B"/>
    <w:rsid w:val="00886BDE"/>
    <w:rsid w:val="00886E96"/>
    <w:rsid w:val="00887CC1"/>
    <w:rsid w:val="00887D0A"/>
    <w:rsid w:val="0089049E"/>
    <w:rsid w:val="00890838"/>
    <w:rsid w:val="0089091A"/>
    <w:rsid w:val="00890D78"/>
    <w:rsid w:val="00891463"/>
    <w:rsid w:val="00891CB9"/>
    <w:rsid w:val="00891CBC"/>
    <w:rsid w:val="00891FB0"/>
    <w:rsid w:val="0089215E"/>
    <w:rsid w:val="008924C4"/>
    <w:rsid w:val="0089267F"/>
    <w:rsid w:val="0089285A"/>
    <w:rsid w:val="00892864"/>
    <w:rsid w:val="00892A95"/>
    <w:rsid w:val="00892CFD"/>
    <w:rsid w:val="00893106"/>
    <w:rsid w:val="008933FC"/>
    <w:rsid w:val="008934CA"/>
    <w:rsid w:val="00893540"/>
    <w:rsid w:val="00893E62"/>
    <w:rsid w:val="00894643"/>
    <w:rsid w:val="008948B8"/>
    <w:rsid w:val="00894A08"/>
    <w:rsid w:val="00895015"/>
    <w:rsid w:val="0089550A"/>
    <w:rsid w:val="00895DD3"/>
    <w:rsid w:val="00896414"/>
    <w:rsid w:val="00897415"/>
    <w:rsid w:val="008978A8"/>
    <w:rsid w:val="00897A8F"/>
    <w:rsid w:val="00897E3F"/>
    <w:rsid w:val="00897EE1"/>
    <w:rsid w:val="008A01EF"/>
    <w:rsid w:val="008A0394"/>
    <w:rsid w:val="008A04F8"/>
    <w:rsid w:val="008A0964"/>
    <w:rsid w:val="008A0AED"/>
    <w:rsid w:val="008A0C32"/>
    <w:rsid w:val="008A0D6A"/>
    <w:rsid w:val="008A0EF7"/>
    <w:rsid w:val="008A1066"/>
    <w:rsid w:val="008A125A"/>
    <w:rsid w:val="008A125C"/>
    <w:rsid w:val="008A12C6"/>
    <w:rsid w:val="008A154F"/>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5FA5"/>
    <w:rsid w:val="008A615E"/>
    <w:rsid w:val="008A6926"/>
    <w:rsid w:val="008A6A68"/>
    <w:rsid w:val="008A6A80"/>
    <w:rsid w:val="008A759D"/>
    <w:rsid w:val="008A7860"/>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4C5"/>
    <w:rsid w:val="008B3EB8"/>
    <w:rsid w:val="008B43D4"/>
    <w:rsid w:val="008B4600"/>
    <w:rsid w:val="008B4D0A"/>
    <w:rsid w:val="008B4D8B"/>
    <w:rsid w:val="008B4FF4"/>
    <w:rsid w:val="008B51D9"/>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417"/>
    <w:rsid w:val="008C5691"/>
    <w:rsid w:val="008C5778"/>
    <w:rsid w:val="008C5947"/>
    <w:rsid w:val="008C5E9A"/>
    <w:rsid w:val="008C6168"/>
    <w:rsid w:val="008C650B"/>
    <w:rsid w:val="008C66C7"/>
    <w:rsid w:val="008C7B4F"/>
    <w:rsid w:val="008C7EC0"/>
    <w:rsid w:val="008D002A"/>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A80"/>
    <w:rsid w:val="008D3D69"/>
    <w:rsid w:val="008D4368"/>
    <w:rsid w:val="008D4A26"/>
    <w:rsid w:val="008D53EE"/>
    <w:rsid w:val="008D5511"/>
    <w:rsid w:val="008D5930"/>
    <w:rsid w:val="008D6084"/>
    <w:rsid w:val="008D6611"/>
    <w:rsid w:val="008D6740"/>
    <w:rsid w:val="008D6D9B"/>
    <w:rsid w:val="008D6E00"/>
    <w:rsid w:val="008D72E6"/>
    <w:rsid w:val="008D72F7"/>
    <w:rsid w:val="008D736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E03"/>
    <w:rsid w:val="008E46FA"/>
    <w:rsid w:val="008E55E1"/>
    <w:rsid w:val="008E5BC6"/>
    <w:rsid w:val="008E6A3D"/>
    <w:rsid w:val="008E6D8A"/>
    <w:rsid w:val="008E77A1"/>
    <w:rsid w:val="008E78E9"/>
    <w:rsid w:val="008E7C84"/>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031"/>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5C6E"/>
    <w:rsid w:val="0090692F"/>
    <w:rsid w:val="00906C3D"/>
    <w:rsid w:val="00907749"/>
    <w:rsid w:val="00907A52"/>
    <w:rsid w:val="00910716"/>
    <w:rsid w:val="00910751"/>
    <w:rsid w:val="00910990"/>
    <w:rsid w:val="009116AD"/>
    <w:rsid w:val="009116DB"/>
    <w:rsid w:val="00911A16"/>
    <w:rsid w:val="00911B2D"/>
    <w:rsid w:val="00912881"/>
    <w:rsid w:val="00912AD2"/>
    <w:rsid w:val="00912B89"/>
    <w:rsid w:val="00912D89"/>
    <w:rsid w:val="0091304E"/>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652"/>
    <w:rsid w:val="00920F57"/>
    <w:rsid w:val="00921411"/>
    <w:rsid w:val="00921449"/>
    <w:rsid w:val="00921A55"/>
    <w:rsid w:val="00921B1C"/>
    <w:rsid w:val="00921DC0"/>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29"/>
    <w:rsid w:val="00927A7F"/>
    <w:rsid w:val="00927C36"/>
    <w:rsid w:val="00927EDE"/>
    <w:rsid w:val="00930297"/>
    <w:rsid w:val="009304ED"/>
    <w:rsid w:val="0093064D"/>
    <w:rsid w:val="00930CD3"/>
    <w:rsid w:val="0093122B"/>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62C"/>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6723"/>
    <w:rsid w:val="0094706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2F38"/>
    <w:rsid w:val="0095304D"/>
    <w:rsid w:val="009536CB"/>
    <w:rsid w:val="00953C2D"/>
    <w:rsid w:val="00953E72"/>
    <w:rsid w:val="00953F59"/>
    <w:rsid w:val="00954751"/>
    <w:rsid w:val="009549AA"/>
    <w:rsid w:val="00954AD6"/>
    <w:rsid w:val="00954CD6"/>
    <w:rsid w:val="00954D1C"/>
    <w:rsid w:val="00954E80"/>
    <w:rsid w:val="00954ED4"/>
    <w:rsid w:val="009557CE"/>
    <w:rsid w:val="0095591B"/>
    <w:rsid w:val="00955B2B"/>
    <w:rsid w:val="00955DFD"/>
    <w:rsid w:val="00955EA2"/>
    <w:rsid w:val="0095655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294D"/>
    <w:rsid w:val="00962F2B"/>
    <w:rsid w:val="009637FD"/>
    <w:rsid w:val="00963DD1"/>
    <w:rsid w:val="0096411E"/>
    <w:rsid w:val="0096416C"/>
    <w:rsid w:val="0096535C"/>
    <w:rsid w:val="0096561B"/>
    <w:rsid w:val="009658AB"/>
    <w:rsid w:val="00965BD5"/>
    <w:rsid w:val="00965C39"/>
    <w:rsid w:val="00965CE0"/>
    <w:rsid w:val="00965D80"/>
    <w:rsid w:val="00965E31"/>
    <w:rsid w:val="00966A50"/>
    <w:rsid w:val="00966CA6"/>
    <w:rsid w:val="00966ED7"/>
    <w:rsid w:val="00967571"/>
    <w:rsid w:val="00967ADB"/>
    <w:rsid w:val="00967C82"/>
    <w:rsid w:val="0097010A"/>
    <w:rsid w:val="009706D4"/>
    <w:rsid w:val="00970B6A"/>
    <w:rsid w:val="00970CC4"/>
    <w:rsid w:val="00970D7B"/>
    <w:rsid w:val="00971A4A"/>
    <w:rsid w:val="00972956"/>
    <w:rsid w:val="00972B1E"/>
    <w:rsid w:val="00972B93"/>
    <w:rsid w:val="00972C5B"/>
    <w:rsid w:val="00972F49"/>
    <w:rsid w:val="00973700"/>
    <w:rsid w:val="00973960"/>
    <w:rsid w:val="00973C50"/>
    <w:rsid w:val="0097539B"/>
    <w:rsid w:val="00975C91"/>
    <w:rsid w:val="00975D72"/>
    <w:rsid w:val="00975ED3"/>
    <w:rsid w:val="0097639A"/>
    <w:rsid w:val="009768F1"/>
    <w:rsid w:val="00976B89"/>
    <w:rsid w:val="00977318"/>
    <w:rsid w:val="0097757C"/>
    <w:rsid w:val="0098053B"/>
    <w:rsid w:val="009807C6"/>
    <w:rsid w:val="00980ACA"/>
    <w:rsid w:val="00980F14"/>
    <w:rsid w:val="0098125C"/>
    <w:rsid w:val="0098146B"/>
    <w:rsid w:val="00981877"/>
    <w:rsid w:val="009828BD"/>
    <w:rsid w:val="009829FD"/>
    <w:rsid w:val="00982A6F"/>
    <w:rsid w:val="00982D58"/>
    <w:rsid w:val="00982F90"/>
    <w:rsid w:val="009837D2"/>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804"/>
    <w:rsid w:val="00987A47"/>
    <w:rsid w:val="00987DFA"/>
    <w:rsid w:val="009900E6"/>
    <w:rsid w:val="00990669"/>
    <w:rsid w:val="00990B6D"/>
    <w:rsid w:val="00990DDE"/>
    <w:rsid w:val="00991123"/>
    <w:rsid w:val="0099117B"/>
    <w:rsid w:val="00991550"/>
    <w:rsid w:val="0099181B"/>
    <w:rsid w:val="00991FC9"/>
    <w:rsid w:val="00993756"/>
    <w:rsid w:val="00993ACA"/>
    <w:rsid w:val="00993C68"/>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4F39"/>
    <w:rsid w:val="009A5178"/>
    <w:rsid w:val="009A5D79"/>
    <w:rsid w:val="009A608A"/>
    <w:rsid w:val="009A62E0"/>
    <w:rsid w:val="009A6354"/>
    <w:rsid w:val="009A64BF"/>
    <w:rsid w:val="009A69D0"/>
    <w:rsid w:val="009A6BD5"/>
    <w:rsid w:val="009A6DE2"/>
    <w:rsid w:val="009A6E4C"/>
    <w:rsid w:val="009A74C3"/>
    <w:rsid w:val="009A7D1C"/>
    <w:rsid w:val="009B0580"/>
    <w:rsid w:val="009B0714"/>
    <w:rsid w:val="009B0ED2"/>
    <w:rsid w:val="009B0F6A"/>
    <w:rsid w:val="009B1003"/>
    <w:rsid w:val="009B129D"/>
    <w:rsid w:val="009B1335"/>
    <w:rsid w:val="009B14D7"/>
    <w:rsid w:val="009B1665"/>
    <w:rsid w:val="009B2103"/>
    <w:rsid w:val="009B241F"/>
    <w:rsid w:val="009B27B5"/>
    <w:rsid w:val="009B31D6"/>
    <w:rsid w:val="009B385E"/>
    <w:rsid w:val="009B3AE9"/>
    <w:rsid w:val="009B43D8"/>
    <w:rsid w:val="009B4456"/>
    <w:rsid w:val="009B4E07"/>
    <w:rsid w:val="009B5C61"/>
    <w:rsid w:val="009B5CA5"/>
    <w:rsid w:val="009B5EB0"/>
    <w:rsid w:val="009B5EF9"/>
    <w:rsid w:val="009B5F86"/>
    <w:rsid w:val="009B649A"/>
    <w:rsid w:val="009B68A3"/>
    <w:rsid w:val="009B69D6"/>
    <w:rsid w:val="009B6AAC"/>
    <w:rsid w:val="009B6F45"/>
    <w:rsid w:val="009B6F5B"/>
    <w:rsid w:val="009B702A"/>
    <w:rsid w:val="009C01F0"/>
    <w:rsid w:val="009C0292"/>
    <w:rsid w:val="009C0303"/>
    <w:rsid w:val="009C0693"/>
    <w:rsid w:val="009C0E41"/>
    <w:rsid w:val="009C12F5"/>
    <w:rsid w:val="009C1378"/>
    <w:rsid w:val="009C18BB"/>
    <w:rsid w:val="009C1904"/>
    <w:rsid w:val="009C1AD8"/>
    <w:rsid w:val="009C1DA9"/>
    <w:rsid w:val="009C1E7C"/>
    <w:rsid w:val="009C1FBF"/>
    <w:rsid w:val="009C1FD9"/>
    <w:rsid w:val="009C21E0"/>
    <w:rsid w:val="009C256D"/>
    <w:rsid w:val="009C30E1"/>
    <w:rsid w:val="009C3555"/>
    <w:rsid w:val="009C3562"/>
    <w:rsid w:val="009C379A"/>
    <w:rsid w:val="009C37C7"/>
    <w:rsid w:val="009C38A5"/>
    <w:rsid w:val="009C3936"/>
    <w:rsid w:val="009C473C"/>
    <w:rsid w:val="009C4F42"/>
    <w:rsid w:val="009C51DE"/>
    <w:rsid w:val="009C5224"/>
    <w:rsid w:val="009C5419"/>
    <w:rsid w:val="009C5BEB"/>
    <w:rsid w:val="009C5E27"/>
    <w:rsid w:val="009C64FA"/>
    <w:rsid w:val="009C6C1D"/>
    <w:rsid w:val="009C6EDB"/>
    <w:rsid w:val="009C76E4"/>
    <w:rsid w:val="009C7BA4"/>
    <w:rsid w:val="009C7CE6"/>
    <w:rsid w:val="009D046D"/>
    <w:rsid w:val="009D062E"/>
    <w:rsid w:val="009D0AFD"/>
    <w:rsid w:val="009D0E38"/>
    <w:rsid w:val="009D0E99"/>
    <w:rsid w:val="009D0F7A"/>
    <w:rsid w:val="009D1640"/>
    <w:rsid w:val="009D1899"/>
    <w:rsid w:val="009D1A2B"/>
    <w:rsid w:val="009D209A"/>
    <w:rsid w:val="009D244A"/>
    <w:rsid w:val="009D27D6"/>
    <w:rsid w:val="009D2A17"/>
    <w:rsid w:val="009D3554"/>
    <w:rsid w:val="009D4157"/>
    <w:rsid w:val="009D434D"/>
    <w:rsid w:val="009D4394"/>
    <w:rsid w:val="009D45AE"/>
    <w:rsid w:val="009D4911"/>
    <w:rsid w:val="009D4EBA"/>
    <w:rsid w:val="009D50B3"/>
    <w:rsid w:val="009D53C5"/>
    <w:rsid w:val="009D5AA8"/>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3FD3"/>
    <w:rsid w:val="009E4848"/>
    <w:rsid w:val="009E4D3F"/>
    <w:rsid w:val="009E4F96"/>
    <w:rsid w:val="009E520E"/>
    <w:rsid w:val="009E54A0"/>
    <w:rsid w:val="009E5513"/>
    <w:rsid w:val="009E5A1A"/>
    <w:rsid w:val="009E5D41"/>
    <w:rsid w:val="009E6606"/>
    <w:rsid w:val="009E681A"/>
    <w:rsid w:val="009E6F7C"/>
    <w:rsid w:val="009E7646"/>
    <w:rsid w:val="009E765C"/>
    <w:rsid w:val="009E76AC"/>
    <w:rsid w:val="009E775C"/>
    <w:rsid w:val="009E77D2"/>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61A9"/>
    <w:rsid w:val="009F68BB"/>
    <w:rsid w:val="009F6CC4"/>
    <w:rsid w:val="009F6F55"/>
    <w:rsid w:val="009F71DE"/>
    <w:rsid w:val="009F7316"/>
    <w:rsid w:val="009F7423"/>
    <w:rsid w:val="009F7B97"/>
    <w:rsid w:val="00A00531"/>
    <w:rsid w:val="00A014C6"/>
    <w:rsid w:val="00A01ED3"/>
    <w:rsid w:val="00A02599"/>
    <w:rsid w:val="00A025B3"/>
    <w:rsid w:val="00A0276E"/>
    <w:rsid w:val="00A028C3"/>
    <w:rsid w:val="00A030B6"/>
    <w:rsid w:val="00A0310E"/>
    <w:rsid w:val="00A0424C"/>
    <w:rsid w:val="00A0498E"/>
    <w:rsid w:val="00A049CA"/>
    <w:rsid w:val="00A04A55"/>
    <w:rsid w:val="00A05269"/>
    <w:rsid w:val="00A053CC"/>
    <w:rsid w:val="00A0540D"/>
    <w:rsid w:val="00A05DC0"/>
    <w:rsid w:val="00A05F57"/>
    <w:rsid w:val="00A066C6"/>
    <w:rsid w:val="00A06A21"/>
    <w:rsid w:val="00A06AB1"/>
    <w:rsid w:val="00A07034"/>
    <w:rsid w:val="00A07207"/>
    <w:rsid w:val="00A07DA8"/>
    <w:rsid w:val="00A07F76"/>
    <w:rsid w:val="00A10084"/>
    <w:rsid w:val="00A10656"/>
    <w:rsid w:val="00A10897"/>
    <w:rsid w:val="00A10C8A"/>
    <w:rsid w:val="00A10E74"/>
    <w:rsid w:val="00A11C70"/>
    <w:rsid w:val="00A11F87"/>
    <w:rsid w:val="00A124A0"/>
    <w:rsid w:val="00A128AF"/>
    <w:rsid w:val="00A12996"/>
    <w:rsid w:val="00A12A98"/>
    <w:rsid w:val="00A13120"/>
    <w:rsid w:val="00A139AC"/>
    <w:rsid w:val="00A13CE0"/>
    <w:rsid w:val="00A1416B"/>
    <w:rsid w:val="00A1431F"/>
    <w:rsid w:val="00A14B4E"/>
    <w:rsid w:val="00A14C73"/>
    <w:rsid w:val="00A15676"/>
    <w:rsid w:val="00A159CE"/>
    <w:rsid w:val="00A16110"/>
    <w:rsid w:val="00A16714"/>
    <w:rsid w:val="00A16AB7"/>
    <w:rsid w:val="00A16B92"/>
    <w:rsid w:val="00A1747D"/>
    <w:rsid w:val="00A17AB7"/>
    <w:rsid w:val="00A17CDF"/>
    <w:rsid w:val="00A17DD5"/>
    <w:rsid w:val="00A208AA"/>
    <w:rsid w:val="00A209C4"/>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7E6"/>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595"/>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B36"/>
    <w:rsid w:val="00A36D2B"/>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1F4D"/>
    <w:rsid w:val="00A42B8E"/>
    <w:rsid w:val="00A42BDC"/>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361"/>
    <w:rsid w:val="00A51872"/>
    <w:rsid w:val="00A51A9F"/>
    <w:rsid w:val="00A52470"/>
    <w:rsid w:val="00A5290F"/>
    <w:rsid w:val="00A52E7D"/>
    <w:rsid w:val="00A53095"/>
    <w:rsid w:val="00A5321D"/>
    <w:rsid w:val="00A53CEB"/>
    <w:rsid w:val="00A53E52"/>
    <w:rsid w:val="00A53EAB"/>
    <w:rsid w:val="00A54248"/>
    <w:rsid w:val="00A54895"/>
    <w:rsid w:val="00A54972"/>
    <w:rsid w:val="00A54C4A"/>
    <w:rsid w:val="00A54F2B"/>
    <w:rsid w:val="00A55099"/>
    <w:rsid w:val="00A551BD"/>
    <w:rsid w:val="00A553C8"/>
    <w:rsid w:val="00A553CE"/>
    <w:rsid w:val="00A5581C"/>
    <w:rsid w:val="00A55F09"/>
    <w:rsid w:val="00A562C4"/>
    <w:rsid w:val="00A56B1E"/>
    <w:rsid w:val="00A56E27"/>
    <w:rsid w:val="00A56E85"/>
    <w:rsid w:val="00A571F7"/>
    <w:rsid w:val="00A57420"/>
    <w:rsid w:val="00A57679"/>
    <w:rsid w:val="00A577F3"/>
    <w:rsid w:val="00A57929"/>
    <w:rsid w:val="00A57B08"/>
    <w:rsid w:val="00A6046E"/>
    <w:rsid w:val="00A60919"/>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65C7"/>
    <w:rsid w:val="00A66C93"/>
    <w:rsid w:val="00A66F00"/>
    <w:rsid w:val="00A67702"/>
    <w:rsid w:val="00A67E3F"/>
    <w:rsid w:val="00A70D52"/>
    <w:rsid w:val="00A70ECB"/>
    <w:rsid w:val="00A70F74"/>
    <w:rsid w:val="00A712F7"/>
    <w:rsid w:val="00A71437"/>
    <w:rsid w:val="00A7235A"/>
    <w:rsid w:val="00A72531"/>
    <w:rsid w:val="00A7288D"/>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FED"/>
    <w:rsid w:val="00A8050C"/>
    <w:rsid w:val="00A80817"/>
    <w:rsid w:val="00A809BE"/>
    <w:rsid w:val="00A80B1C"/>
    <w:rsid w:val="00A80E34"/>
    <w:rsid w:val="00A818C4"/>
    <w:rsid w:val="00A81BF1"/>
    <w:rsid w:val="00A822B2"/>
    <w:rsid w:val="00A8262B"/>
    <w:rsid w:val="00A82E32"/>
    <w:rsid w:val="00A82E84"/>
    <w:rsid w:val="00A83517"/>
    <w:rsid w:val="00A8379A"/>
    <w:rsid w:val="00A839FC"/>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14B9"/>
    <w:rsid w:val="00AB1A7C"/>
    <w:rsid w:val="00AB225D"/>
    <w:rsid w:val="00AB2526"/>
    <w:rsid w:val="00AB2532"/>
    <w:rsid w:val="00AB270B"/>
    <w:rsid w:val="00AB275F"/>
    <w:rsid w:val="00AB27EA"/>
    <w:rsid w:val="00AB2E02"/>
    <w:rsid w:val="00AB2EB2"/>
    <w:rsid w:val="00AB325D"/>
    <w:rsid w:val="00AB34B4"/>
    <w:rsid w:val="00AB3846"/>
    <w:rsid w:val="00AB3877"/>
    <w:rsid w:val="00AB3BD5"/>
    <w:rsid w:val="00AB3C26"/>
    <w:rsid w:val="00AB4154"/>
    <w:rsid w:val="00AB4171"/>
    <w:rsid w:val="00AB4599"/>
    <w:rsid w:val="00AB48D3"/>
    <w:rsid w:val="00AB4979"/>
    <w:rsid w:val="00AB4A5C"/>
    <w:rsid w:val="00AB4BFA"/>
    <w:rsid w:val="00AB52DB"/>
    <w:rsid w:val="00AB5365"/>
    <w:rsid w:val="00AB5961"/>
    <w:rsid w:val="00AB5AAB"/>
    <w:rsid w:val="00AB5C7E"/>
    <w:rsid w:val="00AB62DB"/>
    <w:rsid w:val="00AB644B"/>
    <w:rsid w:val="00AB6775"/>
    <w:rsid w:val="00AB75FC"/>
    <w:rsid w:val="00AB780B"/>
    <w:rsid w:val="00AB7F96"/>
    <w:rsid w:val="00AC0148"/>
    <w:rsid w:val="00AC0287"/>
    <w:rsid w:val="00AC0A16"/>
    <w:rsid w:val="00AC138D"/>
    <w:rsid w:val="00AC13EB"/>
    <w:rsid w:val="00AC17A3"/>
    <w:rsid w:val="00AC1FA8"/>
    <w:rsid w:val="00AC1FFA"/>
    <w:rsid w:val="00AC22F9"/>
    <w:rsid w:val="00AC28FE"/>
    <w:rsid w:val="00AC297B"/>
    <w:rsid w:val="00AC3862"/>
    <w:rsid w:val="00AC4123"/>
    <w:rsid w:val="00AC451A"/>
    <w:rsid w:val="00AC478F"/>
    <w:rsid w:val="00AC4C2C"/>
    <w:rsid w:val="00AC4DE1"/>
    <w:rsid w:val="00AC5359"/>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671"/>
    <w:rsid w:val="00AD7C28"/>
    <w:rsid w:val="00AD7C88"/>
    <w:rsid w:val="00AE0962"/>
    <w:rsid w:val="00AE0A91"/>
    <w:rsid w:val="00AE0FCB"/>
    <w:rsid w:val="00AE1B7D"/>
    <w:rsid w:val="00AE1C38"/>
    <w:rsid w:val="00AE1D21"/>
    <w:rsid w:val="00AE2C29"/>
    <w:rsid w:val="00AE2FBA"/>
    <w:rsid w:val="00AE3242"/>
    <w:rsid w:val="00AE3298"/>
    <w:rsid w:val="00AE36B4"/>
    <w:rsid w:val="00AE382A"/>
    <w:rsid w:val="00AE38F7"/>
    <w:rsid w:val="00AE3CF0"/>
    <w:rsid w:val="00AE4098"/>
    <w:rsid w:val="00AE4226"/>
    <w:rsid w:val="00AE4CD3"/>
    <w:rsid w:val="00AE4F2B"/>
    <w:rsid w:val="00AE53B1"/>
    <w:rsid w:val="00AE57C0"/>
    <w:rsid w:val="00AE5A7C"/>
    <w:rsid w:val="00AE6090"/>
    <w:rsid w:val="00AE6236"/>
    <w:rsid w:val="00AE6583"/>
    <w:rsid w:val="00AE6630"/>
    <w:rsid w:val="00AE6724"/>
    <w:rsid w:val="00AE6B68"/>
    <w:rsid w:val="00AE6BCD"/>
    <w:rsid w:val="00AE710C"/>
    <w:rsid w:val="00AE7375"/>
    <w:rsid w:val="00AE76F3"/>
    <w:rsid w:val="00AE77D6"/>
    <w:rsid w:val="00AF0002"/>
    <w:rsid w:val="00AF0481"/>
    <w:rsid w:val="00AF0AEB"/>
    <w:rsid w:val="00AF0C58"/>
    <w:rsid w:val="00AF1079"/>
    <w:rsid w:val="00AF174F"/>
    <w:rsid w:val="00AF1D5E"/>
    <w:rsid w:val="00AF203B"/>
    <w:rsid w:val="00AF2484"/>
    <w:rsid w:val="00AF2BC0"/>
    <w:rsid w:val="00AF3092"/>
    <w:rsid w:val="00AF49EA"/>
    <w:rsid w:val="00AF4F20"/>
    <w:rsid w:val="00AF4F66"/>
    <w:rsid w:val="00AF5647"/>
    <w:rsid w:val="00AF56B7"/>
    <w:rsid w:val="00AF5AFE"/>
    <w:rsid w:val="00AF666D"/>
    <w:rsid w:val="00AF6804"/>
    <w:rsid w:val="00AF6AA5"/>
    <w:rsid w:val="00AF6AB0"/>
    <w:rsid w:val="00AF6D3A"/>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4FF3"/>
    <w:rsid w:val="00B05AD9"/>
    <w:rsid w:val="00B06117"/>
    <w:rsid w:val="00B06278"/>
    <w:rsid w:val="00B069A8"/>
    <w:rsid w:val="00B06ADB"/>
    <w:rsid w:val="00B06CC6"/>
    <w:rsid w:val="00B06E1B"/>
    <w:rsid w:val="00B06E30"/>
    <w:rsid w:val="00B070B9"/>
    <w:rsid w:val="00B075AD"/>
    <w:rsid w:val="00B0787B"/>
    <w:rsid w:val="00B07891"/>
    <w:rsid w:val="00B07980"/>
    <w:rsid w:val="00B07B63"/>
    <w:rsid w:val="00B07DA6"/>
    <w:rsid w:val="00B10795"/>
    <w:rsid w:val="00B10956"/>
    <w:rsid w:val="00B10E0B"/>
    <w:rsid w:val="00B11876"/>
    <w:rsid w:val="00B11F84"/>
    <w:rsid w:val="00B120C0"/>
    <w:rsid w:val="00B12289"/>
    <w:rsid w:val="00B124BB"/>
    <w:rsid w:val="00B12647"/>
    <w:rsid w:val="00B1287F"/>
    <w:rsid w:val="00B12922"/>
    <w:rsid w:val="00B12BBF"/>
    <w:rsid w:val="00B12F5A"/>
    <w:rsid w:val="00B1392B"/>
    <w:rsid w:val="00B13AF4"/>
    <w:rsid w:val="00B13F63"/>
    <w:rsid w:val="00B14196"/>
    <w:rsid w:val="00B1487F"/>
    <w:rsid w:val="00B14921"/>
    <w:rsid w:val="00B14C18"/>
    <w:rsid w:val="00B14E80"/>
    <w:rsid w:val="00B1501A"/>
    <w:rsid w:val="00B15683"/>
    <w:rsid w:val="00B158D7"/>
    <w:rsid w:val="00B15B41"/>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60"/>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B55"/>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717"/>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2E"/>
    <w:rsid w:val="00B40CAF"/>
    <w:rsid w:val="00B40D2F"/>
    <w:rsid w:val="00B4139F"/>
    <w:rsid w:val="00B429BA"/>
    <w:rsid w:val="00B42D85"/>
    <w:rsid w:val="00B42E79"/>
    <w:rsid w:val="00B433DE"/>
    <w:rsid w:val="00B4369C"/>
    <w:rsid w:val="00B437BB"/>
    <w:rsid w:val="00B44444"/>
    <w:rsid w:val="00B44A2B"/>
    <w:rsid w:val="00B44DB0"/>
    <w:rsid w:val="00B4516E"/>
    <w:rsid w:val="00B45389"/>
    <w:rsid w:val="00B457E2"/>
    <w:rsid w:val="00B458B8"/>
    <w:rsid w:val="00B458C2"/>
    <w:rsid w:val="00B4690A"/>
    <w:rsid w:val="00B4717F"/>
    <w:rsid w:val="00B4780B"/>
    <w:rsid w:val="00B47AF6"/>
    <w:rsid w:val="00B47C79"/>
    <w:rsid w:val="00B50F32"/>
    <w:rsid w:val="00B512C9"/>
    <w:rsid w:val="00B52051"/>
    <w:rsid w:val="00B5221E"/>
    <w:rsid w:val="00B5248C"/>
    <w:rsid w:val="00B526A3"/>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016"/>
    <w:rsid w:val="00B63B96"/>
    <w:rsid w:val="00B63F44"/>
    <w:rsid w:val="00B6404F"/>
    <w:rsid w:val="00B64CD9"/>
    <w:rsid w:val="00B65160"/>
    <w:rsid w:val="00B6549C"/>
    <w:rsid w:val="00B6553F"/>
    <w:rsid w:val="00B6561B"/>
    <w:rsid w:val="00B65657"/>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10F"/>
    <w:rsid w:val="00B72791"/>
    <w:rsid w:val="00B72CCE"/>
    <w:rsid w:val="00B72DCF"/>
    <w:rsid w:val="00B73397"/>
    <w:rsid w:val="00B7377D"/>
    <w:rsid w:val="00B739CC"/>
    <w:rsid w:val="00B740EF"/>
    <w:rsid w:val="00B74861"/>
    <w:rsid w:val="00B74B2A"/>
    <w:rsid w:val="00B74B7C"/>
    <w:rsid w:val="00B75123"/>
    <w:rsid w:val="00B75A06"/>
    <w:rsid w:val="00B75B80"/>
    <w:rsid w:val="00B75C14"/>
    <w:rsid w:val="00B75D1F"/>
    <w:rsid w:val="00B762F3"/>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62EF"/>
    <w:rsid w:val="00B86500"/>
    <w:rsid w:val="00B8691D"/>
    <w:rsid w:val="00B870F1"/>
    <w:rsid w:val="00B87218"/>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176"/>
    <w:rsid w:val="00B942BD"/>
    <w:rsid w:val="00B94515"/>
    <w:rsid w:val="00B94A33"/>
    <w:rsid w:val="00B94F63"/>
    <w:rsid w:val="00B95327"/>
    <w:rsid w:val="00B95B7D"/>
    <w:rsid w:val="00B95D29"/>
    <w:rsid w:val="00B95D37"/>
    <w:rsid w:val="00B9611C"/>
    <w:rsid w:val="00B966A1"/>
    <w:rsid w:val="00B968D3"/>
    <w:rsid w:val="00B972A9"/>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63B"/>
    <w:rsid w:val="00BA287A"/>
    <w:rsid w:val="00BA2A44"/>
    <w:rsid w:val="00BA2DDF"/>
    <w:rsid w:val="00BA3616"/>
    <w:rsid w:val="00BA3AA5"/>
    <w:rsid w:val="00BA3B7E"/>
    <w:rsid w:val="00BA4241"/>
    <w:rsid w:val="00BA4391"/>
    <w:rsid w:val="00BA43C5"/>
    <w:rsid w:val="00BA4E19"/>
    <w:rsid w:val="00BA4EBC"/>
    <w:rsid w:val="00BA4FB0"/>
    <w:rsid w:val="00BA51E6"/>
    <w:rsid w:val="00BA54A1"/>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717"/>
    <w:rsid w:val="00BB4B4F"/>
    <w:rsid w:val="00BB5913"/>
    <w:rsid w:val="00BB5B40"/>
    <w:rsid w:val="00BB5B68"/>
    <w:rsid w:val="00BB5B8A"/>
    <w:rsid w:val="00BB6023"/>
    <w:rsid w:val="00BB6235"/>
    <w:rsid w:val="00BB6C03"/>
    <w:rsid w:val="00BB6DCE"/>
    <w:rsid w:val="00BB71F4"/>
    <w:rsid w:val="00BB766C"/>
    <w:rsid w:val="00BB7CA4"/>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7B8"/>
    <w:rsid w:val="00BC5D9E"/>
    <w:rsid w:val="00BC5DFA"/>
    <w:rsid w:val="00BC5EC4"/>
    <w:rsid w:val="00BC62FE"/>
    <w:rsid w:val="00BC6D72"/>
    <w:rsid w:val="00BC7173"/>
    <w:rsid w:val="00BC71BC"/>
    <w:rsid w:val="00BC7202"/>
    <w:rsid w:val="00BC7888"/>
    <w:rsid w:val="00BC79F4"/>
    <w:rsid w:val="00BC7C79"/>
    <w:rsid w:val="00BC7E9C"/>
    <w:rsid w:val="00BC7F04"/>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560"/>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066"/>
    <w:rsid w:val="00BF35B1"/>
    <w:rsid w:val="00BF3903"/>
    <w:rsid w:val="00BF3A0B"/>
    <w:rsid w:val="00BF3BC0"/>
    <w:rsid w:val="00BF44D4"/>
    <w:rsid w:val="00BF4D9D"/>
    <w:rsid w:val="00BF4DA4"/>
    <w:rsid w:val="00BF56B2"/>
    <w:rsid w:val="00BF5778"/>
    <w:rsid w:val="00BF57DE"/>
    <w:rsid w:val="00BF5D87"/>
    <w:rsid w:val="00BF5E1E"/>
    <w:rsid w:val="00BF5ECF"/>
    <w:rsid w:val="00BF5F98"/>
    <w:rsid w:val="00BF65CD"/>
    <w:rsid w:val="00BF730C"/>
    <w:rsid w:val="00BF759E"/>
    <w:rsid w:val="00BF7E75"/>
    <w:rsid w:val="00BF7F62"/>
    <w:rsid w:val="00C00A4F"/>
    <w:rsid w:val="00C01033"/>
    <w:rsid w:val="00C012F5"/>
    <w:rsid w:val="00C014C4"/>
    <w:rsid w:val="00C0287D"/>
    <w:rsid w:val="00C03D86"/>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11A"/>
    <w:rsid w:val="00C162AA"/>
    <w:rsid w:val="00C162BC"/>
    <w:rsid w:val="00C16533"/>
    <w:rsid w:val="00C165B7"/>
    <w:rsid w:val="00C1677A"/>
    <w:rsid w:val="00C167F8"/>
    <w:rsid w:val="00C170C0"/>
    <w:rsid w:val="00C17627"/>
    <w:rsid w:val="00C17BE6"/>
    <w:rsid w:val="00C17E34"/>
    <w:rsid w:val="00C20550"/>
    <w:rsid w:val="00C2057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6E8"/>
    <w:rsid w:val="00C2413D"/>
    <w:rsid w:val="00C2419D"/>
    <w:rsid w:val="00C24413"/>
    <w:rsid w:val="00C2477D"/>
    <w:rsid w:val="00C24E74"/>
    <w:rsid w:val="00C2505C"/>
    <w:rsid w:val="00C251D9"/>
    <w:rsid w:val="00C25432"/>
    <w:rsid w:val="00C255C2"/>
    <w:rsid w:val="00C25749"/>
    <w:rsid w:val="00C25915"/>
    <w:rsid w:val="00C25B9A"/>
    <w:rsid w:val="00C25C9E"/>
    <w:rsid w:val="00C25FC0"/>
    <w:rsid w:val="00C26C8E"/>
    <w:rsid w:val="00C270CC"/>
    <w:rsid w:val="00C2728B"/>
    <w:rsid w:val="00C272C4"/>
    <w:rsid w:val="00C27473"/>
    <w:rsid w:val="00C30843"/>
    <w:rsid w:val="00C30987"/>
    <w:rsid w:val="00C30AFA"/>
    <w:rsid w:val="00C30B58"/>
    <w:rsid w:val="00C30D8E"/>
    <w:rsid w:val="00C30DEB"/>
    <w:rsid w:val="00C30E89"/>
    <w:rsid w:val="00C31358"/>
    <w:rsid w:val="00C31439"/>
    <w:rsid w:val="00C31C12"/>
    <w:rsid w:val="00C31E6E"/>
    <w:rsid w:val="00C324FF"/>
    <w:rsid w:val="00C32704"/>
    <w:rsid w:val="00C328E9"/>
    <w:rsid w:val="00C32A12"/>
    <w:rsid w:val="00C32AF1"/>
    <w:rsid w:val="00C3322C"/>
    <w:rsid w:val="00C3344C"/>
    <w:rsid w:val="00C3385F"/>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DBC"/>
    <w:rsid w:val="00C40EFB"/>
    <w:rsid w:val="00C40FD6"/>
    <w:rsid w:val="00C41864"/>
    <w:rsid w:val="00C41CD3"/>
    <w:rsid w:val="00C4238C"/>
    <w:rsid w:val="00C42B7C"/>
    <w:rsid w:val="00C42CCE"/>
    <w:rsid w:val="00C42D07"/>
    <w:rsid w:val="00C434B3"/>
    <w:rsid w:val="00C4364B"/>
    <w:rsid w:val="00C43C5C"/>
    <w:rsid w:val="00C43E12"/>
    <w:rsid w:val="00C443B3"/>
    <w:rsid w:val="00C443F2"/>
    <w:rsid w:val="00C448BB"/>
    <w:rsid w:val="00C44E9F"/>
    <w:rsid w:val="00C450A2"/>
    <w:rsid w:val="00C4516D"/>
    <w:rsid w:val="00C455E7"/>
    <w:rsid w:val="00C4577D"/>
    <w:rsid w:val="00C45EDF"/>
    <w:rsid w:val="00C46590"/>
    <w:rsid w:val="00C46DE1"/>
    <w:rsid w:val="00C46F79"/>
    <w:rsid w:val="00C46FC9"/>
    <w:rsid w:val="00C474A3"/>
    <w:rsid w:val="00C47DE3"/>
    <w:rsid w:val="00C509E0"/>
    <w:rsid w:val="00C50CD6"/>
    <w:rsid w:val="00C51011"/>
    <w:rsid w:val="00C51174"/>
    <w:rsid w:val="00C515D3"/>
    <w:rsid w:val="00C51B84"/>
    <w:rsid w:val="00C52067"/>
    <w:rsid w:val="00C52187"/>
    <w:rsid w:val="00C52634"/>
    <w:rsid w:val="00C52B31"/>
    <w:rsid w:val="00C5304D"/>
    <w:rsid w:val="00C532A1"/>
    <w:rsid w:val="00C537ED"/>
    <w:rsid w:val="00C53AA8"/>
    <w:rsid w:val="00C5431F"/>
    <w:rsid w:val="00C5456C"/>
    <w:rsid w:val="00C546F5"/>
    <w:rsid w:val="00C54994"/>
    <w:rsid w:val="00C54DE2"/>
    <w:rsid w:val="00C54E27"/>
    <w:rsid w:val="00C5546B"/>
    <w:rsid w:val="00C55700"/>
    <w:rsid w:val="00C557C0"/>
    <w:rsid w:val="00C56020"/>
    <w:rsid w:val="00C565FD"/>
    <w:rsid w:val="00C56C50"/>
    <w:rsid w:val="00C575DC"/>
    <w:rsid w:val="00C579C8"/>
    <w:rsid w:val="00C57C36"/>
    <w:rsid w:val="00C6039F"/>
    <w:rsid w:val="00C60451"/>
    <w:rsid w:val="00C60670"/>
    <w:rsid w:val="00C60737"/>
    <w:rsid w:val="00C61257"/>
    <w:rsid w:val="00C6136E"/>
    <w:rsid w:val="00C617D8"/>
    <w:rsid w:val="00C61968"/>
    <w:rsid w:val="00C61B60"/>
    <w:rsid w:val="00C629D9"/>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67DB2"/>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D7"/>
    <w:rsid w:val="00C766E2"/>
    <w:rsid w:val="00C77487"/>
    <w:rsid w:val="00C77B9A"/>
    <w:rsid w:val="00C80C33"/>
    <w:rsid w:val="00C80F2F"/>
    <w:rsid w:val="00C81B71"/>
    <w:rsid w:val="00C83B22"/>
    <w:rsid w:val="00C845B7"/>
    <w:rsid w:val="00C858A1"/>
    <w:rsid w:val="00C8600E"/>
    <w:rsid w:val="00C86505"/>
    <w:rsid w:val="00C86F92"/>
    <w:rsid w:val="00C8742E"/>
    <w:rsid w:val="00C87484"/>
    <w:rsid w:val="00C874D1"/>
    <w:rsid w:val="00C876B5"/>
    <w:rsid w:val="00C902AA"/>
    <w:rsid w:val="00C902EA"/>
    <w:rsid w:val="00C904DF"/>
    <w:rsid w:val="00C9058E"/>
    <w:rsid w:val="00C909AB"/>
    <w:rsid w:val="00C91540"/>
    <w:rsid w:val="00C9158B"/>
    <w:rsid w:val="00C915C7"/>
    <w:rsid w:val="00C91703"/>
    <w:rsid w:val="00C91B1E"/>
    <w:rsid w:val="00C91C4E"/>
    <w:rsid w:val="00C91CF5"/>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4B14"/>
    <w:rsid w:val="00CA59B8"/>
    <w:rsid w:val="00CA6653"/>
    <w:rsid w:val="00CA6CF5"/>
    <w:rsid w:val="00CA6EE9"/>
    <w:rsid w:val="00CA74C6"/>
    <w:rsid w:val="00CA77E7"/>
    <w:rsid w:val="00CA7FBB"/>
    <w:rsid w:val="00CB0597"/>
    <w:rsid w:val="00CB0687"/>
    <w:rsid w:val="00CB08DC"/>
    <w:rsid w:val="00CB1C0C"/>
    <w:rsid w:val="00CB1C2D"/>
    <w:rsid w:val="00CB1C98"/>
    <w:rsid w:val="00CB1CA5"/>
    <w:rsid w:val="00CB1CC6"/>
    <w:rsid w:val="00CB1FB7"/>
    <w:rsid w:val="00CB2443"/>
    <w:rsid w:val="00CB2579"/>
    <w:rsid w:val="00CB2D0D"/>
    <w:rsid w:val="00CB33B9"/>
    <w:rsid w:val="00CB395E"/>
    <w:rsid w:val="00CB3A8F"/>
    <w:rsid w:val="00CB4229"/>
    <w:rsid w:val="00CB43FE"/>
    <w:rsid w:val="00CB45F8"/>
    <w:rsid w:val="00CB4A05"/>
    <w:rsid w:val="00CB4C80"/>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88B"/>
    <w:rsid w:val="00CC5A45"/>
    <w:rsid w:val="00CC5BE8"/>
    <w:rsid w:val="00CC65DB"/>
    <w:rsid w:val="00CC673D"/>
    <w:rsid w:val="00CC67D4"/>
    <w:rsid w:val="00CC6E76"/>
    <w:rsid w:val="00CC70D8"/>
    <w:rsid w:val="00CC7157"/>
    <w:rsid w:val="00CC731B"/>
    <w:rsid w:val="00CC7676"/>
    <w:rsid w:val="00CC7832"/>
    <w:rsid w:val="00CC7B75"/>
    <w:rsid w:val="00CC7BC7"/>
    <w:rsid w:val="00CC7E21"/>
    <w:rsid w:val="00CC7FEC"/>
    <w:rsid w:val="00CD02E6"/>
    <w:rsid w:val="00CD102F"/>
    <w:rsid w:val="00CD1112"/>
    <w:rsid w:val="00CD1A91"/>
    <w:rsid w:val="00CD1F29"/>
    <w:rsid w:val="00CD2779"/>
    <w:rsid w:val="00CD2BC2"/>
    <w:rsid w:val="00CD2E4B"/>
    <w:rsid w:val="00CD3BC2"/>
    <w:rsid w:val="00CD3CE5"/>
    <w:rsid w:val="00CD3CEB"/>
    <w:rsid w:val="00CD420A"/>
    <w:rsid w:val="00CD42BB"/>
    <w:rsid w:val="00CD42D7"/>
    <w:rsid w:val="00CD490E"/>
    <w:rsid w:val="00CD5284"/>
    <w:rsid w:val="00CD5946"/>
    <w:rsid w:val="00CD5BD2"/>
    <w:rsid w:val="00CD6279"/>
    <w:rsid w:val="00CD63DA"/>
    <w:rsid w:val="00CD6A39"/>
    <w:rsid w:val="00CD6B96"/>
    <w:rsid w:val="00CD6CA0"/>
    <w:rsid w:val="00CD7011"/>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F26"/>
    <w:rsid w:val="00CF1F40"/>
    <w:rsid w:val="00CF26A1"/>
    <w:rsid w:val="00CF2886"/>
    <w:rsid w:val="00CF2ABF"/>
    <w:rsid w:val="00CF2EBB"/>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689"/>
    <w:rsid w:val="00D00C59"/>
    <w:rsid w:val="00D00D6F"/>
    <w:rsid w:val="00D0103D"/>
    <w:rsid w:val="00D0132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7202"/>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361"/>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494"/>
    <w:rsid w:val="00D20BB8"/>
    <w:rsid w:val="00D20FCB"/>
    <w:rsid w:val="00D214E7"/>
    <w:rsid w:val="00D21CA0"/>
    <w:rsid w:val="00D21CD3"/>
    <w:rsid w:val="00D21E8A"/>
    <w:rsid w:val="00D2221E"/>
    <w:rsid w:val="00D2267C"/>
    <w:rsid w:val="00D226A7"/>
    <w:rsid w:val="00D22895"/>
    <w:rsid w:val="00D23005"/>
    <w:rsid w:val="00D2333E"/>
    <w:rsid w:val="00D23D0E"/>
    <w:rsid w:val="00D24D9F"/>
    <w:rsid w:val="00D25604"/>
    <w:rsid w:val="00D25B8C"/>
    <w:rsid w:val="00D267E0"/>
    <w:rsid w:val="00D26FC2"/>
    <w:rsid w:val="00D270B3"/>
    <w:rsid w:val="00D27135"/>
    <w:rsid w:val="00D2725B"/>
    <w:rsid w:val="00D30DFC"/>
    <w:rsid w:val="00D31D2C"/>
    <w:rsid w:val="00D3264A"/>
    <w:rsid w:val="00D32A6E"/>
    <w:rsid w:val="00D32CA9"/>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928"/>
    <w:rsid w:val="00D45A41"/>
    <w:rsid w:val="00D45ADC"/>
    <w:rsid w:val="00D460F1"/>
    <w:rsid w:val="00D46251"/>
    <w:rsid w:val="00D468F2"/>
    <w:rsid w:val="00D469D5"/>
    <w:rsid w:val="00D472AF"/>
    <w:rsid w:val="00D4761C"/>
    <w:rsid w:val="00D47C8E"/>
    <w:rsid w:val="00D47FF7"/>
    <w:rsid w:val="00D500BD"/>
    <w:rsid w:val="00D503C0"/>
    <w:rsid w:val="00D505A6"/>
    <w:rsid w:val="00D50917"/>
    <w:rsid w:val="00D51001"/>
    <w:rsid w:val="00D5101B"/>
    <w:rsid w:val="00D519BB"/>
    <w:rsid w:val="00D51DD0"/>
    <w:rsid w:val="00D5273C"/>
    <w:rsid w:val="00D53636"/>
    <w:rsid w:val="00D536EF"/>
    <w:rsid w:val="00D538D4"/>
    <w:rsid w:val="00D538D8"/>
    <w:rsid w:val="00D5454A"/>
    <w:rsid w:val="00D54DBF"/>
    <w:rsid w:val="00D5556B"/>
    <w:rsid w:val="00D55628"/>
    <w:rsid w:val="00D55663"/>
    <w:rsid w:val="00D5594A"/>
    <w:rsid w:val="00D56808"/>
    <w:rsid w:val="00D57193"/>
    <w:rsid w:val="00D573B4"/>
    <w:rsid w:val="00D5745E"/>
    <w:rsid w:val="00D577D0"/>
    <w:rsid w:val="00D57B31"/>
    <w:rsid w:val="00D60692"/>
    <w:rsid w:val="00D6071B"/>
    <w:rsid w:val="00D607FB"/>
    <w:rsid w:val="00D60AC1"/>
    <w:rsid w:val="00D60FA5"/>
    <w:rsid w:val="00D610F3"/>
    <w:rsid w:val="00D6110B"/>
    <w:rsid w:val="00D61148"/>
    <w:rsid w:val="00D6183E"/>
    <w:rsid w:val="00D619CF"/>
    <w:rsid w:val="00D61ABC"/>
    <w:rsid w:val="00D61BDD"/>
    <w:rsid w:val="00D61CA4"/>
    <w:rsid w:val="00D6241C"/>
    <w:rsid w:val="00D6249A"/>
    <w:rsid w:val="00D62C04"/>
    <w:rsid w:val="00D6301D"/>
    <w:rsid w:val="00D632E4"/>
    <w:rsid w:val="00D63416"/>
    <w:rsid w:val="00D63445"/>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A34"/>
    <w:rsid w:val="00D67BAA"/>
    <w:rsid w:val="00D67EC9"/>
    <w:rsid w:val="00D70537"/>
    <w:rsid w:val="00D7066E"/>
    <w:rsid w:val="00D70792"/>
    <w:rsid w:val="00D70AD3"/>
    <w:rsid w:val="00D70C58"/>
    <w:rsid w:val="00D710A9"/>
    <w:rsid w:val="00D71424"/>
    <w:rsid w:val="00D7153E"/>
    <w:rsid w:val="00D72A3E"/>
    <w:rsid w:val="00D72BC8"/>
    <w:rsid w:val="00D72D57"/>
    <w:rsid w:val="00D7337D"/>
    <w:rsid w:val="00D7356A"/>
    <w:rsid w:val="00D73B6C"/>
    <w:rsid w:val="00D73C62"/>
    <w:rsid w:val="00D73E90"/>
    <w:rsid w:val="00D747A7"/>
    <w:rsid w:val="00D7587C"/>
    <w:rsid w:val="00D7591E"/>
    <w:rsid w:val="00D75FF5"/>
    <w:rsid w:val="00D765B1"/>
    <w:rsid w:val="00D769DF"/>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B5"/>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5B0"/>
    <w:rsid w:val="00D87830"/>
    <w:rsid w:val="00D87866"/>
    <w:rsid w:val="00D87A96"/>
    <w:rsid w:val="00D87E3C"/>
    <w:rsid w:val="00D9006A"/>
    <w:rsid w:val="00D901A5"/>
    <w:rsid w:val="00D902A0"/>
    <w:rsid w:val="00D902DD"/>
    <w:rsid w:val="00D9044A"/>
    <w:rsid w:val="00D904EC"/>
    <w:rsid w:val="00D907D7"/>
    <w:rsid w:val="00D90BFB"/>
    <w:rsid w:val="00D910FE"/>
    <w:rsid w:val="00D9150D"/>
    <w:rsid w:val="00D91975"/>
    <w:rsid w:val="00D91B54"/>
    <w:rsid w:val="00D91CEB"/>
    <w:rsid w:val="00D91F7E"/>
    <w:rsid w:val="00D9209C"/>
    <w:rsid w:val="00D92719"/>
    <w:rsid w:val="00D92B1C"/>
    <w:rsid w:val="00D92E8C"/>
    <w:rsid w:val="00D931C3"/>
    <w:rsid w:val="00D93E1C"/>
    <w:rsid w:val="00D943AD"/>
    <w:rsid w:val="00D94F01"/>
    <w:rsid w:val="00D94F7E"/>
    <w:rsid w:val="00D9517F"/>
    <w:rsid w:val="00D95B90"/>
    <w:rsid w:val="00D972DF"/>
    <w:rsid w:val="00D97318"/>
    <w:rsid w:val="00D9746A"/>
    <w:rsid w:val="00D97B01"/>
    <w:rsid w:val="00D97C41"/>
    <w:rsid w:val="00D97EBB"/>
    <w:rsid w:val="00DA0680"/>
    <w:rsid w:val="00DA09FE"/>
    <w:rsid w:val="00DA0D82"/>
    <w:rsid w:val="00DA1077"/>
    <w:rsid w:val="00DA1542"/>
    <w:rsid w:val="00DA172A"/>
    <w:rsid w:val="00DA1753"/>
    <w:rsid w:val="00DA1F6B"/>
    <w:rsid w:val="00DA1F8E"/>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F93"/>
    <w:rsid w:val="00DB17F5"/>
    <w:rsid w:val="00DB19B1"/>
    <w:rsid w:val="00DB230F"/>
    <w:rsid w:val="00DB278D"/>
    <w:rsid w:val="00DB2A8D"/>
    <w:rsid w:val="00DB2AD1"/>
    <w:rsid w:val="00DB2F5C"/>
    <w:rsid w:val="00DB3392"/>
    <w:rsid w:val="00DB38A0"/>
    <w:rsid w:val="00DB3BEA"/>
    <w:rsid w:val="00DB3C59"/>
    <w:rsid w:val="00DB3CBC"/>
    <w:rsid w:val="00DB4162"/>
    <w:rsid w:val="00DB49DE"/>
    <w:rsid w:val="00DB4AB0"/>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0C0E"/>
    <w:rsid w:val="00DC1A8B"/>
    <w:rsid w:val="00DC1D59"/>
    <w:rsid w:val="00DC206C"/>
    <w:rsid w:val="00DC228D"/>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2C6"/>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126"/>
    <w:rsid w:val="00DE14DB"/>
    <w:rsid w:val="00DE1BB0"/>
    <w:rsid w:val="00DE20CE"/>
    <w:rsid w:val="00DE27B9"/>
    <w:rsid w:val="00DE291C"/>
    <w:rsid w:val="00DE3281"/>
    <w:rsid w:val="00DE32BD"/>
    <w:rsid w:val="00DE4C6A"/>
    <w:rsid w:val="00DE4F04"/>
    <w:rsid w:val="00DE522B"/>
    <w:rsid w:val="00DE5C5D"/>
    <w:rsid w:val="00DE710A"/>
    <w:rsid w:val="00DE79CA"/>
    <w:rsid w:val="00DE7F6D"/>
    <w:rsid w:val="00DF04F9"/>
    <w:rsid w:val="00DF0786"/>
    <w:rsid w:val="00DF07EB"/>
    <w:rsid w:val="00DF0B12"/>
    <w:rsid w:val="00DF0BEF"/>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DF7FED"/>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944"/>
    <w:rsid w:val="00E05EB7"/>
    <w:rsid w:val="00E0650D"/>
    <w:rsid w:val="00E06B90"/>
    <w:rsid w:val="00E06C46"/>
    <w:rsid w:val="00E06E11"/>
    <w:rsid w:val="00E06E70"/>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756"/>
    <w:rsid w:val="00E1547E"/>
    <w:rsid w:val="00E15996"/>
    <w:rsid w:val="00E15B7C"/>
    <w:rsid w:val="00E15CE9"/>
    <w:rsid w:val="00E16144"/>
    <w:rsid w:val="00E162F9"/>
    <w:rsid w:val="00E16B94"/>
    <w:rsid w:val="00E16D5B"/>
    <w:rsid w:val="00E175F1"/>
    <w:rsid w:val="00E1798C"/>
    <w:rsid w:val="00E17C6D"/>
    <w:rsid w:val="00E17F95"/>
    <w:rsid w:val="00E202D0"/>
    <w:rsid w:val="00E20382"/>
    <w:rsid w:val="00E2047C"/>
    <w:rsid w:val="00E20680"/>
    <w:rsid w:val="00E20C81"/>
    <w:rsid w:val="00E21688"/>
    <w:rsid w:val="00E21E75"/>
    <w:rsid w:val="00E2203C"/>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CB6"/>
    <w:rsid w:val="00E34D35"/>
    <w:rsid w:val="00E3515A"/>
    <w:rsid w:val="00E3585C"/>
    <w:rsid w:val="00E35F9D"/>
    <w:rsid w:val="00E3606E"/>
    <w:rsid w:val="00E36445"/>
    <w:rsid w:val="00E368B6"/>
    <w:rsid w:val="00E36E2C"/>
    <w:rsid w:val="00E36ECB"/>
    <w:rsid w:val="00E3707E"/>
    <w:rsid w:val="00E37291"/>
    <w:rsid w:val="00E37602"/>
    <w:rsid w:val="00E37C0C"/>
    <w:rsid w:val="00E4061B"/>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A98"/>
    <w:rsid w:val="00E47D1E"/>
    <w:rsid w:val="00E50111"/>
    <w:rsid w:val="00E50CB1"/>
    <w:rsid w:val="00E50F05"/>
    <w:rsid w:val="00E513DD"/>
    <w:rsid w:val="00E5145C"/>
    <w:rsid w:val="00E514AA"/>
    <w:rsid w:val="00E5164B"/>
    <w:rsid w:val="00E516F2"/>
    <w:rsid w:val="00E51954"/>
    <w:rsid w:val="00E52159"/>
    <w:rsid w:val="00E52360"/>
    <w:rsid w:val="00E52857"/>
    <w:rsid w:val="00E535E1"/>
    <w:rsid w:val="00E5396F"/>
    <w:rsid w:val="00E53C6F"/>
    <w:rsid w:val="00E542B6"/>
    <w:rsid w:val="00E54971"/>
    <w:rsid w:val="00E549B0"/>
    <w:rsid w:val="00E54CA9"/>
    <w:rsid w:val="00E550C7"/>
    <w:rsid w:val="00E55516"/>
    <w:rsid w:val="00E55F48"/>
    <w:rsid w:val="00E562E6"/>
    <w:rsid w:val="00E56586"/>
    <w:rsid w:val="00E5662B"/>
    <w:rsid w:val="00E56F80"/>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2E7"/>
    <w:rsid w:val="00E6239D"/>
    <w:rsid w:val="00E626BE"/>
    <w:rsid w:val="00E62825"/>
    <w:rsid w:val="00E62D73"/>
    <w:rsid w:val="00E62E78"/>
    <w:rsid w:val="00E63761"/>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25E"/>
    <w:rsid w:val="00E66F17"/>
    <w:rsid w:val="00E672F0"/>
    <w:rsid w:val="00E67381"/>
    <w:rsid w:val="00E67BA4"/>
    <w:rsid w:val="00E70A71"/>
    <w:rsid w:val="00E70F61"/>
    <w:rsid w:val="00E712F5"/>
    <w:rsid w:val="00E71D0B"/>
    <w:rsid w:val="00E72054"/>
    <w:rsid w:val="00E7246B"/>
    <w:rsid w:val="00E72614"/>
    <w:rsid w:val="00E72FBA"/>
    <w:rsid w:val="00E73199"/>
    <w:rsid w:val="00E73266"/>
    <w:rsid w:val="00E7362F"/>
    <w:rsid w:val="00E739B0"/>
    <w:rsid w:val="00E74013"/>
    <w:rsid w:val="00E741AB"/>
    <w:rsid w:val="00E743A9"/>
    <w:rsid w:val="00E74A3E"/>
    <w:rsid w:val="00E74CBF"/>
    <w:rsid w:val="00E74E10"/>
    <w:rsid w:val="00E74FC7"/>
    <w:rsid w:val="00E75FFA"/>
    <w:rsid w:val="00E76018"/>
    <w:rsid w:val="00E764C6"/>
    <w:rsid w:val="00E768AA"/>
    <w:rsid w:val="00E77129"/>
    <w:rsid w:val="00E776DD"/>
    <w:rsid w:val="00E77CAE"/>
    <w:rsid w:val="00E77DDD"/>
    <w:rsid w:val="00E8018B"/>
    <w:rsid w:val="00E803CB"/>
    <w:rsid w:val="00E80430"/>
    <w:rsid w:val="00E807E2"/>
    <w:rsid w:val="00E80F41"/>
    <w:rsid w:val="00E816AF"/>
    <w:rsid w:val="00E81C5F"/>
    <w:rsid w:val="00E81D89"/>
    <w:rsid w:val="00E81E6A"/>
    <w:rsid w:val="00E8253B"/>
    <w:rsid w:val="00E825EC"/>
    <w:rsid w:val="00E829ED"/>
    <w:rsid w:val="00E82B4E"/>
    <w:rsid w:val="00E83286"/>
    <w:rsid w:val="00E8372C"/>
    <w:rsid w:val="00E83A82"/>
    <w:rsid w:val="00E83CF0"/>
    <w:rsid w:val="00E84126"/>
    <w:rsid w:val="00E84280"/>
    <w:rsid w:val="00E84532"/>
    <w:rsid w:val="00E84542"/>
    <w:rsid w:val="00E84621"/>
    <w:rsid w:val="00E846AF"/>
    <w:rsid w:val="00E84AB1"/>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633"/>
    <w:rsid w:val="00E92BD6"/>
    <w:rsid w:val="00E92DEA"/>
    <w:rsid w:val="00E93029"/>
    <w:rsid w:val="00E9381A"/>
    <w:rsid w:val="00E93D98"/>
    <w:rsid w:val="00E9404C"/>
    <w:rsid w:val="00E95021"/>
    <w:rsid w:val="00E95025"/>
    <w:rsid w:val="00E95227"/>
    <w:rsid w:val="00E95576"/>
    <w:rsid w:val="00E962AA"/>
    <w:rsid w:val="00E9636B"/>
    <w:rsid w:val="00E96576"/>
    <w:rsid w:val="00E96D09"/>
    <w:rsid w:val="00E96FED"/>
    <w:rsid w:val="00E97294"/>
    <w:rsid w:val="00E97776"/>
    <w:rsid w:val="00E979FE"/>
    <w:rsid w:val="00EA08B3"/>
    <w:rsid w:val="00EA09C8"/>
    <w:rsid w:val="00EA0AC5"/>
    <w:rsid w:val="00EA0C6A"/>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107"/>
    <w:rsid w:val="00EA4C44"/>
    <w:rsid w:val="00EA4D19"/>
    <w:rsid w:val="00EA4F8A"/>
    <w:rsid w:val="00EA57A3"/>
    <w:rsid w:val="00EA5A7F"/>
    <w:rsid w:val="00EA5C9A"/>
    <w:rsid w:val="00EA660E"/>
    <w:rsid w:val="00EA6C70"/>
    <w:rsid w:val="00EA7530"/>
    <w:rsid w:val="00EA7BF6"/>
    <w:rsid w:val="00EA7C61"/>
    <w:rsid w:val="00EB0092"/>
    <w:rsid w:val="00EB042B"/>
    <w:rsid w:val="00EB1712"/>
    <w:rsid w:val="00EB1BF5"/>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114A"/>
    <w:rsid w:val="00EC1A00"/>
    <w:rsid w:val="00EC1C96"/>
    <w:rsid w:val="00EC2F5B"/>
    <w:rsid w:val="00EC2FD7"/>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29A"/>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2EFB"/>
    <w:rsid w:val="00ED34F6"/>
    <w:rsid w:val="00ED35C0"/>
    <w:rsid w:val="00ED3911"/>
    <w:rsid w:val="00ED3DA0"/>
    <w:rsid w:val="00ED42F0"/>
    <w:rsid w:val="00ED477D"/>
    <w:rsid w:val="00ED47B6"/>
    <w:rsid w:val="00ED4875"/>
    <w:rsid w:val="00ED4CAD"/>
    <w:rsid w:val="00ED4E4B"/>
    <w:rsid w:val="00ED5115"/>
    <w:rsid w:val="00ED5179"/>
    <w:rsid w:val="00ED5589"/>
    <w:rsid w:val="00ED57CE"/>
    <w:rsid w:val="00ED5887"/>
    <w:rsid w:val="00ED5C19"/>
    <w:rsid w:val="00ED5F50"/>
    <w:rsid w:val="00ED607E"/>
    <w:rsid w:val="00ED6202"/>
    <w:rsid w:val="00ED644A"/>
    <w:rsid w:val="00ED657F"/>
    <w:rsid w:val="00ED6A0C"/>
    <w:rsid w:val="00ED6D45"/>
    <w:rsid w:val="00ED744E"/>
    <w:rsid w:val="00ED750B"/>
    <w:rsid w:val="00ED7CF4"/>
    <w:rsid w:val="00ED7D94"/>
    <w:rsid w:val="00EE081C"/>
    <w:rsid w:val="00EE0BDC"/>
    <w:rsid w:val="00EE0CC9"/>
    <w:rsid w:val="00EE0F57"/>
    <w:rsid w:val="00EE10E5"/>
    <w:rsid w:val="00EE1603"/>
    <w:rsid w:val="00EE1A55"/>
    <w:rsid w:val="00EE2153"/>
    <w:rsid w:val="00EE2531"/>
    <w:rsid w:val="00EE36B2"/>
    <w:rsid w:val="00EE3A69"/>
    <w:rsid w:val="00EE3D13"/>
    <w:rsid w:val="00EE3D35"/>
    <w:rsid w:val="00EE3EBB"/>
    <w:rsid w:val="00EE46E7"/>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2927"/>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7ED"/>
    <w:rsid w:val="00F05A31"/>
    <w:rsid w:val="00F05C62"/>
    <w:rsid w:val="00F05EE8"/>
    <w:rsid w:val="00F06508"/>
    <w:rsid w:val="00F0669A"/>
    <w:rsid w:val="00F068E6"/>
    <w:rsid w:val="00F070E2"/>
    <w:rsid w:val="00F07639"/>
    <w:rsid w:val="00F076EE"/>
    <w:rsid w:val="00F078A2"/>
    <w:rsid w:val="00F078CD"/>
    <w:rsid w:val="00F07A4A"/>
    <w:rsid w:val="00F07ADB"/>
    <w:rsid w:val="00F10954"/>
    <w:rsid w:val="00F11097"/>
    <w:rsid w:val="00F1116A"/>
    <w:rsid w:val="00F11189"/>
    <w:rsid w:val="00F11349"/>
    <w:rsid w:val="00F11738"/>
    <w:rsid w:val="00F11892"/>
    <w:rsid w:val="00F11CCD"/>
    <w:rsid w:val="00F12070"/>
    <w:rsid w:val="00F124C4"/>
    <w:rsid w:val="00F128E3"/>
    <w:rsid w:val="00F12FE6"/>
    <w:rsid w:val="00F1306F"/>
    <w:rsid w:val="00F13416"/>
    <w:rsid w:val="00F13590"/>
    <w:rsid w:val="00F13B6C"/>
    <w:rsid w:val="00F13EF6"/>
    <w:rsid w:val="00F13F1F"/>
    <w:rsid w:val="00F143D3"/>
    <w:rsid w:val="00F14412"/>
    <w:rsid w:val="00F14445"/>
    <w:rsid w:val="00F1473E"/>
    <w:rsid w:val="00F15553"/>
    <w:rsid w:val="00F15559"/>
    <w:rsid w:val="00F159B8"/>
    <w:rsid w:val="00F16146"/>
    <w:rsid w:val="00F16698"/>
    <w:rsid w:val="00F169D7"/>
    <w:rsid w:val="00F1756F"/>
    <w:rsid w:val="00F17DF3"/>
    <w:rsid w:val="00F204AA"/>
    <w:rsid w:val="00F20DF0"/>
    <w:rsid w:val="00F210A1"/>
    <w:rsid w:val="00F21378"/>
    <w:rsid w:val="00F21940"/>
    <w:rsid w:val="00F21A36"/>
    <w:rsid w:val="00F21E4C"/>
    <w:rsid w:val="00F21F1B"/>
    <w:rsid w:val="00F2284B"/>
    <w:rsid w:val="00F22851"/>
    <w:rsid w:val="00F229EB"/>
    <w:rsid w:val="00F22EB8"/>
    <w:rsid w:val="00F233FC"/>
    <w:rsid w:val="00F23E78"/>
    <w:rsid w:val="00F23EA0"/>
    <w:rsid w:val="00F24333"/>
    <w:rsid w:val="00F244FE"/>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A3"/>
    <w:rsid w:val="00F301CC"/>
    <w:rsid w:val="00F303A1"/>
    <w:rsid w:val="00F304DF"/>
    <w:rsid w:val="00F3084A"/>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082"/>
    <w:rsid w:val="00F36874"/>
    <w:rsid w:val="00F368D7"/>
    <w:rsid w:val="00F36C78"/>
    <w:rsid w:val="00F375AE"/>
    <w:rsid w:val="00F40403"/>
    <w:rsid w:val="00F40AB4"/>
    <w:rsid w:val="00F41112"/>
    <w:rsid w:val="00F411B4"/>
    <w:rsid w:val="00F41594"/>
    <w:rsid w:val="00F4185B"/>
    <w:rsid w:val="00F418D3"/>
    <w:rsid w:val="00F41A81"/>
    <w:rsid w:val="00F42107"/>
    <w:rsid w:val="00F42A49"/>
    <w:rsid w:val="00F42A7A"/>
    <w:rsid w:val="00F42EFD"/>
    <w:rsid w:val="00F43039"/>
    <w:rsid w:val="00F43CB0"/>
    <w:rsid w:val="00F440C9"/>
    <w:rsid w:val="00F440EE"/>
    <w:rsid w:val="00F44818"/>
    <w:rsid w:val="00F451F3"/>
    <w:rsid w:val="00F4541A"/>
    <w:rsid w:val="00F45C9E"/>
    <w:rsid w:val="00F45CA1"/>
    <w:rsid w:val="00F4630E"/>
    <w:rsid w:val="00F46526"/>
    <w:rsid w:val="00F47012"/>
    <w:rsid w:val="00F47307"/>
    <w:rsid w:val="00F4763B"/>
    <w:rsid w:val="00F47BB9"/>
    <w:rsid w:val="00F47E7E"/>
    <w:rsid w:val="00F501F3"/>
    <w:rsid w:val="00F5023D"/>
    <w:rsid w:val="00F50A03"/>
    <w:rsid w:val="00F50C6C"/>
    <w:rsid w:val="00F50F92"/>
    <w:rsid w:val="00F51056"/>
    <w:rsid w:val="00F51676"/>
    <w:rsid w:val="00F52A74"/>
    <w:rsid w:val="00F52E42"/>
    <w:rsid w:val="00F531E0"/>
    <w:rsid w:val="00F534CD"/>
    <w:rsid w:val="00F534E4"/>
    <w:rsid w:val="00F536DF"/>
    <w:rsid w:val="00F53818"/>
    <w:rsid w:val="00F538E5"/>
    <w:rsid w:val="00F53BA6"/>
    <w:rsid w:val="00F53D55"/>
    <w:rsid w:val="00F54144"/>
    <w:rsid w:val="00F54320"/>
    <w:rsid w:val="00F546D3"/>
    <w:rsid w:val="00F54ACF"/>
    <w:rsid w:val="00F54CA6"/>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41E"/>
    <w:rsid w:val="00F655CD"/>
    <w:rsid w:val="00F658E4"/>
    <w:rsid w:val="00F65936"/>
    <w:rsid w:val="00F65C86"/>
    <w:rsid w:val="00F66384"/>
    <w:rsid w:val="00F663C4"/>
    <w:rsid w:val="00F6666A"/>
    <w:rsid w:val="00F667EF"/>
    <w:rsid w:val="00F67155"/>
    <w:rsid w:val="00F672D7"/>
    <w:rsid w:val="00F674E3"/>
    <w:rsid w:val="00F67C55"/>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F66"/>
    <w:rsid w:val="00F74CA7"/>
    <w:rsid w:val="00F74D16"/>
    <w:rsid w:val="00F74E3B"/>
    <w:rsid w:val="00F751BE"/>
    <w:rsid w:val="00F75223"/>
    <w:rsid w:val="00F75B48"/>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0DB"/>
    <w:rsid w:val="00F864E7"/>
    <w:rsid w:val="00F8670F"/>
    <w:rsid w:val="00F86963"/>
    <w:rsid w:val="00F87086"/>
    <w:rsid w:val="00F90039"/>
    <w:rsid w:val="00F90134"/>
    <w:rsid w:val="00F907C7"/>
    <w:rsid w:val="00F9198D"/>
    <w:rsid w:val="00F91B15"/>
    <w:rsid w:val="00F91B7E"/>
    <w:rsid w:val="00F91C3D"/>
    <w:rsid w:val="00F92016"/>
    <w:rsid w:val="00F925B4"/>
    <w:rsid w:val="00F925F6"/>
    <w:rsid w:val="00F92A8D"/>
    <w:rsid w:val="00F93AA3"/>
    <w:rsid w:val="00F94191"/>
    <w:rsid w:val="00F9443B"/>
    <w:rsid w:val="00F94CA5"/>
    <w:rsid w:val="00F952C5"/>
    <w:rsid w:val="00F953FE"/>
    <w:rsid w:val="00F97540"/>
    <w:rsid w:val="00F9777B"/>
    <w:rsid w:val="00F979B0"/>
    <w:rsid w:val="00F97D3B"/>
    <w:rsid w:val="00F97FB0"/>
    <w:rsid w:val="00FA0BCC"/>
    <w:rsid w:val="00FA0FB6"/>
    <w:rsid w:val="00FA1070"/>
    <w:rsid w:val="00FA164F"/>
    <w:rsid w:val="00FA165E"/>
    <w:rsid w:val="00FA1ACB"/>
    <w:rsid w:val="00FA1BB5"/>
    <w:rsid w:val="00FA1FDF"/>
    <w:rsid w:val="00FA21F4"/>
    <w:rsid w:val="00FA2F3A"/>
    <w:rsid w:val="00FA304B"/>
    <w:rsid w:val="00FA3214"/>
    <w:rsid w:val="00FA397C"/>
    <w:rsid w:val="00FA3D5B"/>
    <w:rsid w:val="00FA4C7D"/>
    <w:rsid w:val="00FA4ED6"/>
    <w:rsid w:val="00FA4FD7"/>
    <w:rsid w:val="00FA5750"/>
    <w:rsid w:val="00FA5874"/>
    <w:rsid w:val="00FA627B"/>
    <w:rsid w:val="00FA6476"/>
    <w:rsid w:val="00FA6A95"/>
    <w:rsid w:val="00FA6DB2"/>
    <w:rsid w:val="00FA6E13"/>
    <w:rsid w:val="00FA70CC"/>
    <w:rsid w:val="00FA7316"/>
    <w:rsid w:val="00FA77D4"/>
    <w:rsid w:val="00FA798A"/>
    <w:rsid w:val="00FA7E20"/>
    <w:rsid w:val="00FB0E23"/>
    <w:rsid w:val="00FB0FF2"/>
    <w:rsid w:val="00FB18B5"/>
    <w:rsid w:val="00FB197F"/>
    <w:rsid w:val="00FB203C"/>
    <w:rsid w:val="00FB23DD"/>
    <w:rsid w:val="00FB2830"/>
    <w:rsid w:val="00FB312F"/>
    <w:rsid w:val="00FB35C3"/>
    <w:rsid w:val="00FB409D"/>
    <w:rsid w:val="00FB4272"/>
    <w:rsid w:val="00FB50D5"/>
    <w:rsid w:val="00FB546C"/>
    <w:rsid w:val="00FB580C"/>
    <w:rsid w:val="00FB584F"/>
    <w:rsid w:val="00FB5D61"/>
    <w:rsid w:val="00FB6343"/>
    <w:rsid w:val="00FB696A"/>
    <w:rsid w:val="00FB6A75"/>
    <w:rsid w:val="00FB6BF7"/>
    <w:rsid w:val="00FB746B"/>
    <w:rsid w:val="00FB74A0"/>
    <w:rsid w:val="00FB7D96"/>
    <w:rsid w:val="00FC0142"/>
    <w:rsid w:val="00FC03A1"/>
    <w:rsid w:val="00FC0623"/>
    <w:rsid w:val="00FC1B89"/>
    <w:rsid w:val="00FC1D06"/>
    <w:rsid w:val="00FC1F16"/>
    <w:rsid w:val="00FC1FB3"/>
    <w:rsid w:val="00FC200E"/>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3A7"/>
    <w:rsid w:val="00FD49B4"/>
    <w:rsid w:val="00FD4B84"/>
    <w:rsid w:val="00FD570F"/>
    <w:rsid w:val="00FD5F8B"/>
    <w:rsid w:val="00FD61E3"/>
    <w:rsid w:val="00FD6751"/>
    <w:rsid w:val="00FD6D64"/>
    <w:rsid w:val="00FD701C"/>
    <w:rsid w:val="00FD72AE"/>
    <w:rsid w:val="00FD76D9"/>
    <w:rsid w:val="00FD78CB"/>
    <w:rsid w:val="00FD7A25"/>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3A0"/>
    <w:rsid w:val="00FF1B34"/>
    <w:rsid w:val="00FF2495"/>
    <w:rsid w:val="00FF2AC3"/>
    <w:rsid w:val="00FF2EC4"/>
    <w:rsid w:val="00FF3625"/>
    <w:rsid w:val="00FF36AA"/>
    <w:rsid w:val="00FF3D9F"/>
    <w:rsid w:val="00FF4055"/>
    <w:rsid w:val="00FF4786"/>
    <w:rsid w:val="00FF4BA5"/>
    <w:rsid w:val="00FF4D59"/>
    <w:rsid w:val="00FF5169"/>
    <w:rsid w:val="00FF5174"/>
    <w:rsid w:val="00FF5328"/>
    <w:rsid w:val="00FF5399"/>
    <w:rsid w:val="00FF58A7"/>
    <w:rsid w:val="00FF6263"/>
    <w:rsid w:val="00FF6A50"/>
    <w:rsid w:val="00FF6D0F"/>
    <w:rsid w:val="00FF74EF"/>
    <w:rsid w:val="00FF75FD"/>
    <w:rsid w:val="00FF786F"/>
    <w:rsid w:val="08BDF8EB"/>
    <w:rsid w:val="1F7FC801"/>
    <w:rsid w:val="21FF9A06"/>
    <w:rsid w:val="35D4B36A"/>
    <w:rsid w:val="3A0626E7"/>
    <w:rsid w:val="69191DCD"/>
    <w:rsid w:val="772D409F"/>
    <w:rsid w:val="7D871562"/>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stroke="f">
      <v:stroke on="f"/>
    </o:shapedefaults>
    <o:shapelayout v:ext="edit">
      <o:idmap v:ext="edit" data="2"/>
    </o:shapelayout>
  </w:shapeDefaults>
  <w:decimalSymbol w:val="."/>
  <w:listSeparator w:val=","/>
  <w14:docId w14:val="0B8B4DAA"/>
  <w15:docId w15:val="{CD0957A5-DDC5-463A-A467-E578F49C3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7A25"/>
  </w:style>
  <w:style w:type="paragraph" w:styleId="Heading1">
    <w:name w:val="heading 1"/>
    <w:basedOn w:val="Normal"/>
    <w:next w:val="BodyText"/>
    <w:link w:val="Heading1Char"/>
    <w:qFormat/>
    <w:rsid w:val="00581844"/>
    <w:pPr>
      <w:keepNext/>
      <w:keepLines/>
      <w:numPr>
        <w:numId w:val="7"/>
      </w:numPr>
      <w:spacing w:before="360" w:after="120" w:line="440" w:lineRule="exact"/>
      <w:outlineLvl w:val="0"/>
    </w:pPr>
    <w:rPr>
      <w:b/>
      <w:bCs/>
      <w:color w:val="201547" w:themeColor="accent1"/>
      <w:kern w:val="32"/>
      <w:sz w:val="40"/>
      <w:szCs w:val="32"/>
    </w:rPr>
  </w:style>
  <w:style w:type="paragraph" w:styleId="Heading2">
    <w:name w:val="heading 2"/>
    <w:basedOn w:val="Normal"/>
    <w:next w:val="BodyText"/>
    <w:link w:val="Heading2Char"/>
    <w:qFormat/>
    <w:rsid w:val="00382745"/>
    <w:pPr>
      <w:keepNext/>
      <w:keepLines/>
      <w:numPr>
        <w:ilvl w:val="1"/>
        <w:numId w:val="7"/>
      </w:numPr>
      <w:tabs>
        <w:tab w:val="left" w:pos="1418"/>
        <w:tab w:val="left" w:pos="1701"/>
        <w:tab w:val="left" w:pos="1985"/>
      </w:tabs>
      <w:spacing w:before="360" w:after="120" w:line="320" w:lineRule="exact"/>
      <w:outlineLvl w:val="1"/>
    </w:pPr>
    <w:rPr>
      <w:b/>
      <w:bCs/>
      <w:iCs/>
      <w:color w:val="201547" w:themeColor="accent1"/>
      <w:kern w:val="20"/>
      <w:sz w:val="32"/>
      <w:szCs w:val="32"/>
    </w:rPr>
  </w:style>
  <w:style w:type="paragraph" w:styleId="Heading3">
    <w:name w:val="heading 3"/>
    <w:basedOn w:val="Normal"/>
    <w:next w:val="BodyText"/>
    <w:link w:val="Heading3Char"/>
    <w:qFormat/>
    <w:rsid w:val="00581844"/>
    <w:pPr>
      <w:keepNext/>
      <w:keepLines/>
      <w:numPr>
        <w:ilvl w:val="2"/>
        <w:numId w:val="7"/>
      </w:numPr>
      <w:tabs>
        <w:tab w:val="left" w:pos="1418"/>
        <w:tab w:val="left" w:pos="1701"/>
        <w:tab w:val="left" w:pos="1985"/>
      </w:tabs>
      <w:spacing w:before="240" w:after="100" w:line="240" w:lineRule="exact"/>
      <w:outlineLvl w:val="2"/>
    </w:pPr>
    <w:rPr>
      <w:b/>
      <w:color w:val="201547" w:themeColor="accent1"/>
      <w:sz w:val="28"/>
      <w:szCs w:val="28"/>
    </w:rPr>
  </w:style>
  <w:style w:type="paragraph" w:styleId="Heading4">
    <w:name w:val="heading 4"/>
    <w:basedOn w:val="Normal"/>
    <w:next w:val="BodyText"/>
    <w:link w:val="Heading4Char"/>
    <w:qFormat/>
    <w:rsid w:val="00EA0C6A"/>
    <w:pPr>
      <w:keepNext/>
      <w:keepLines/>
      <w:tabs>
        <w:tab w:val="left" w:pos="1418"/>
        <w:tab w:val="left" w:pos="1701"/>
        <w:tab w:val="left" w:pos="1985"/>
      </w:tabs>
      <w:spacing w:before="200" w:after="100"/>
      <w:outlineLvl w:val="3"/>
    </w:pPr>
    <w:rPr>
      <w:rFonts w:asciiTheme="majorHAnsi" w:eastAsiaTheme="majorEastAsia" w:hAnsiTheme="majorHAnsi" w:cstheme="majorBidi"/>
      <w:b/>
      <w:bCs/>
      <w:color w:val="201547" w:themeColor="text2"/>
      <w:sz w:val="24"/>
      <w:szCs w:val="24"/>
    </w:rPr>
  </w:style>
  <w:style w:type="paragraph" w:styleId="Heading5">
    <w:name w:val="heading 5"/>
    <w:basedOn w:val="Normal"/>
    <w:next w:val="BodyText"/>
    <w:link w:val="Heading5Char"/>
    <w:qFormat/>
    <w:rsid w:val="00EA0C6A"/>
    <w:pPr>
      <w:keepNext/>
      <w:keepLines/>
      <w:spacing w:before="200" w:after="100"/>
      <w:outlineLvl w:val="4"/>
    </w:pPr>
    <w:rPr>
      <w:rFonts w:asciiTheme="majorHAnsi" w:eastAsiaTheme="majorEastAsia" w:hAnsiTheme="majorHAnsi" w:cstheme="majorBidi"/>
      <w:b/>
      <w:color w:val="201547" w:themeColor="text2"/>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201547"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semiHidden/>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201547" w:themeColor="text2"/>
      <w:sz w:val="40"/>
    </w:rPr>
  </w:style>
  <w:style w:type="paragraph" w:styleId="Heading9">
    <w:name w:val="heading 9"/>
    <w:aliases w:val="Appendix Heading 1"/>
    <w:basedOn w:val="Normal"/>
    <w:next w:val="BodyText"/>
    <w:link w:val="Heading9Char"/>
    <w:uiPriority w:val="1"/>
    <w:semiHidden/>
    <w:rsid w:val="000758E3"/>
    <w:pPr>
      <w:keepNext/>
      <w:keepLines/>
      <w:tabs>
        <w:tab w:val="left" w:pos="1559"/>
        <w:tab w:val="left" w:pos="1843"/>
        <w:tab w:val="left" w:pos="2126"/>
        <w:tab w:val="left" w:pos="2410"/>
      </w:tabs>
      <w:spacing w:before="100" w:after="100" w:line="280" w:lineRule="exact"/>
      <w:outlineLvl w:val="8"/>
    </w:pPr>
    <w:rPr>
      <w:b/>
      <w:color w:val="201547"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54F"/>
    <w:pPr>
      <w:tabs>
        <w:tab w:val="center" w:pos="4513"/>
        <w:tab w:val="right" w:pos="9026"/>
      </w:tabs>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semiHidden/>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semiHidden/>
    <w:rsid w:val="00F83203"/>
    <w:pPr>
      <w:spacing w:line="200" w:lineRule="atLeast"/>
      <w:jc w:val="right"/>
    </w:pPr>
    <w:rPr>
      <w:spacing w:val="2"/>
      <w:sz w:val="16"/>
    </w:rPr>
  </w:style>
  <w:style w:type="table" w:styleId="TableGrid">
    <w:name w:val="Table Grid"/>
    <w:basedOn w:val="TableNormal"/>
    <w:rsid w:val="00EA0C6A"/>
    <w:pPr>
      <w:spacing w:before="60" w:after="60" w:line="220" w:lineRule="atLeast"/>
      <w:ind w:left="113" w:right="113"/>
    </w:pPr>
    <w:rPr>
      <w:rFonts w:cs="Times New Roman"/>
      <w:color w:val="201547" w:themeColor="text2"/>
      <w:sz w:val="18"/>
    </w:rPr>
    <w:tblPr>
      <w:tblStyleColBandSize w:val="1"/>
      <w:tblBorders>
        <w:top w:val="single" w:sz="8" w:space="0" w:color="201547" w:themeColor="text2"/>
        <w:bottom w:val="single" w:sz="8" w:space="0" w:color="201547" w:themeColor="text2"/>
        <w:insideH w:val="single" w:sz="8" w:space="0" w:color="201547" w:themeColor="text2"/>
      </w:tblBorders>
      <w:tblCellMar>
        <w:left w:w="0" w:type="dxa"/>
        <w:right w:w="0" w:type="dxa"/>
      </w:tblCellMar>
    </w:tblPr>
    <w:tcPr>
      <w:shd w:val="clear" w:color="auto" w:fill="E5F7F6" w:themeFill="background2"/>
    </w:tc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201547" w:themeFill="text2"/>
      </w:tcPr>
    </w:tblStylePr>
    <w:tblStylePr w:type="lastRow">
      <w:rPr>
        <w:b w:val="0"/>
      </w:rPr>
    </w:tblStylePr>
    <w:tblStylePr w:type="firstCol">
      <w:tblPr/>
      <w:tcPr>
        <w:shd w:val="clear" w:color="auto" w:fill="E5F7F6" w:themeFill="background2"/>
      </w:tcPr>
    </w:tblStylePr>
    <w:tblStylePr w:type="lastCol">
      <w:pPr>
        <w:jc w:val="left"/>
      </w:pPr>
    </w:tblStylePr>
    <w:tblStylePr w:type="band1Vert">
      <w:tblPr/>
      <w:tcPr>
        <w:shd w:val="clear" w:color="auto" w:fill="E5F7F6" w:themeFill="background2"/>
      </w:tcPr>
    </w:tblStylePr>
    <w:tblStylePr w:type="band2Vert">
      <w:tblPr/>
      <w:tcPr>
        <w:shd w:val="clear" w:color="auto" w:fill="FFFFFF" w:themeFill="background1"/>
      </w:tcPr>
    </w:tblStylePr>
    <w:tblStylePr w:type="nwCell">
      <w:pPr>
        <w:jc w:val="left"/>
      </w:pPr>
      <w:tblPr/>
      <w:tcPr>
        <w:vAlign w:val="center"/>
      </w:tcPr>
    </w:tblStylePr>
  </w:style>
  <w:style w:type="paragraph" w:customStyle="1" w:styleId="FooterEven">
    <w:name w:val="Footer Even"/>
    <w:next w:val="Footer"/>
    <w:semiHidden/>
    <w:rsid w:val="00F83203"/>
    <w:pPr>
      <w:spacing w:line="200" w:lineRule="atLeast"/>
    </w:pPr>
    <w:rPr>
      <w:sz w:val="16"/>
    </w:rPr>
  </w:style>
  <w:style w:type="character" w:customStyle="1" w:styleId="FooterChar">
    <w:name w:val="Footer Char"/>
    <w:basedOn w:val="DefaultParagraphFont"/>
    <w:link w:val="Footer"/>
    <w:uiPriority w:val="99"/>
    <w:rsid w:val="00C328E9"/>
    <w:rPr>
      <w:sz w:val="16"/>
    </w:rPr>
  </w:style>
  <w:style w:type="paragraph" w:customStyle="1" w:styleId="FooterOddPageNumber">
    <w:name w:val="Footer Odd Page Number"/>
    <w:basedOn w:val="FooterOdd"/>
    <w:semiHidden/>
    <w:rsid w:val="001748A0"/>
    <w:pPr>
      <w:ind w:right="28"/>
    </w:pPr>
    <w:rPr>
      <w:b/>
      <w:color w:val="201547"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8A154F"/>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EA0C6A"/>
    <w:pPr>
      <w:spacing w:before="60" w:after="120" w:line="280" w:lineRule="atLeast"/>
    </w:pPr>
    <w:rPr>
      <w:rFonts w:cs="Times New Roman"/>
      <w:lang w:eastAsia="en-US"/>
    </w:rPr>
  </w:style>
  <w:style w:type="character" w:customStyle="1" w:styleId="BodyTextChar">
    <w:name w:val="Body Text Char"/>
    <w:basedOn w:val="DefaultParagraphFont"/>
    <w:link w:val="BodyText"/>
    <w:rsid w:val="00EA0C6A"/>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BB71F4"/>
    <w:pPr>
      <w:keepNext/>
      <w:keepLines/>
      <w:spacing w:line="240" w:lineRule="atLeast"/>
    </w:pPr>
    <w:rPr>
      <w:rFonts w:cs="Times New Roman"/>
      <w:b/>
      <w:color w:val="FFFFFF"/>
      <w:sz w:val="20"/>
      <w:szCs w:val="22"/>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basedOn w:val="Normal"/>
    <w:uiPriority w:val="34"/>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001E86"/>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rsid w:val="007D4ED8"/>
    <w:pPr>
      <w:numPr>
        <w:ilvl w:val="1"/>
      </w:numPr>
      <w:spacing w:line="320" w:lineRule="exact"/>
      <w:jc w:val="right"/>
    </w:pPr>
    <w:rPr>
      <w:rFonts w:asciiTheme="majorHAnsi" w:eastAsiaTheme="majorEastAsia" w:hAnsiTheme="majorHAnsi" w:cstheme="majorBidi"/>
      <w:iCs/>
      <w:color w:val="201547" w:themeColor="accent1"/>
      <w:spacing w:val="-2"/>
      <w:sz w:val="32"/>
      <w:szCs w:val="24"/>
    </w:rPr>
  </w:style>
  <w:style w:type="character" w:customStyle="1" w:styleId="SubtitleChar">
    <w:name w:val="Subtitle Char"/>
    <w:basedOn w:val="DefaultParagraphFont"/>
    <w:link w:val="Subtitle"/>
    <w:uiPriority w:val="99"/>
    <w:rsid w:val="007D4ED8"/>
    <w:rPr>
      <w:rFonts w:asciiTheme="majorHAnsi" w:eastAsiaTheme="majorEastAsia" w:hAnsiTheme="majorHAnsi" w:cstheme="majorBidi"/>
      <w:iCs/>
      <w:color w:val="201547" w:themeColor="accent1"/>
      <w:spacing w:val="-2"/>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paragraph" w:customStyle="1" w:styleId="TableTextBullet">
    <w:name w:val="Table Text Bullet"/>
    <w:basedOn w:val="TableTextLeft"/>
    <w:qFormat/>
    <w:rsid w:val="00BB71F4"/>
    <w:pPr>
      <w:numPr>
        <w:numId w:val="10"/>
      </w:numPr>
      <w:spacing w:line="280" w:lineRule="atLeast"/>
      <w:ind w:left="283" w:hanging="170"/>
    </w:pPr>
    <w:rPr>
      <w:sz w:val="20"/>
    </w:rPr>
  </w:style>
  <w:style w:type="paragraph" w:customStyle="1" w:styleId="TableTextNumbered">
    <w:name w:val="Table Text Numbered"/>
    <w:basedOn w:val="TableTextLeft"/>
    <w:qFormat/>
    <w:rsid w:val="00BB71F4"/>
    <w:pPr>
      <w:numPr>
        <w:numId w:val="2"/>
      </w:numPr>
      <w:spacing w:line="240" w:lineRule="atLeast"/>
    </w:pPr>
    <w:rPr>
      <w:sz w:val="20"/>
    </w:r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BB71F4"/>
    <w:pPr>
      <w:spacing w:line="240" w:lineRule="atLeast"/>
    </w:pPr>
    <w:rPr>
      <w:b/>
      <w:sz w:val="20"/>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EA0C6A"/>
    <w:rPr>
      <w:rFonts w:asciiTheme="majorHAnsi" w:eastAsiaTheme="majorEastAsia" w:hAnsiTheme="majorHAnsi" w:cstheme="majorBidi"/>
      <w:b/>
      <w:bCs/>
      <w:color w:val="201547" w:themeColor="text2"/>
      <w:sz w:val="24"/>
      <w:szCs w:val="24"/>
    </w:rPr>
  </w:style>
  <w:style w:type="paragraph" w:customStyle="1" w:styleId="xDisclaimerHeading">
    <w:name w:val="xDisclaimer Heading"/>
    <w:basedOn w:val="Normal"/>
    <w:semiHidden/>
    <w:rsid w:val="0086233C"/>
    <w:pPr>
      <w:spacing w:before="170" w:after="20" w:line="170" w:lineRule="atLeast"/>
    </w:pPr>
    <w:rPr>
      <w:b/>
      <w:sz w:val="16"/>
    </w:rPr>
  </w:style>
  <w:style w:type="paragraph" w:styleId="Title">
    <w:name w:val="Title"/>
    <w:basedOn w:val="Normal"/>
    <w:next w:val="Normal"/>
    <w:link w:val="TitleChar"/>
    <w:uiPriority w:val="99"/>
    <w:rsid w:val="00A70D52"/>
    <w:pPr>
      <w:spacing w:after="120" w:line="440" w:lineRule="exact"/>
      <w:contextualSpacing/>
      <w:jc w:val="right"/>
    </w:pPr>
    <w:rPr>
      <w:rFonts w:asciiTheme="majorHAnsi" w:eastAsiaTheme="majorEastAsia" w:hAnsiTheme="majorHAnsi" w:cstheme="majorBidi"/>
      <w:b/>
      <w:color w:val="FFFFFF" w:themeColor="background1"/>
      <w:spacing w:val="-2"/>
      <w:sz w:val="40"/>
      <w:szCs w:val="52"/>
    </w:rPr>
  </w:style>
  <w:style w:type="character" w:customStyle="1" w:styleId="TitleChar">
    <w:name w:val="Title Char"/>
    <w:basedOn w:val="DefaultParagraphFont"/>
    <w:link w:val="Title"/>
    <w:uiPriority w:val="99"/>
    <w:rsid w:val="00A70D52"/>
    <w:rPr>
      <w:rFonts w:asciiTheme="majorHAnsi" w:eastAsiaTheme="majorEastAsia" w:hAnsiTheme="majorHAnsi" w:cstheme="majorBidi"/>
      <w:b/>
      <w:color w:val="FFFFFF" w:themeColor="background1"/>
      <w:spacing w:val="-2"/>
      <w:sz w:val="40"/>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semiHidden/>
    <w:rsid w:val="00887CC1"/>
    <w:pPr>
      <w:tabs>
        <w:tab w:val="right" w:leader="dot" w:pos="9582"/>
      </w:tabs>
      <w:spacing w:before="120" w:after="60"/>
      <w:ind w:right="851"/>
    </w:pPr>
    <w:rPr>
      <w:b/>
      <w:noProof/>
      <w:color w:val="201547" w:themeColor="text2"/>
      <w:szCs w:val="24"/>
    </w:rPr>
  </w:style>
  <w:style w:type="paragraph" w:styleId="TOCHeading">
    <w:name w:val="TOC Heading"/>
    <w:basedOn w:val="Normal"/>
    <w:uiPriority w:val="99"/>
    <w:semiHidden/>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201547" w:themeColor="text2"/>
      <w:sz w:val="40"/>
      <w:szCs w:val="40"/>
    </w:rPr>
  </w:style>
  <w:style w:type="paragraph" w:styleId="TOC2">
    <w:name w:val="toc 2"/>
    <w:basedOn w:val="Normal"/>
    <w:next w:val="Normal"/>
    <w:uiPriority w:val="39"/>
    <w:semiHidden/>
    <w:rsid w:val="00887CC1"/>
    <w:pPr>
      <w:tabs>
        <w:tab w:val="right" w:leader="dot" w:pos="9582"/>
      </w:tabs>
      <w:spacing w:before="120" w:after="60"/>
      <w:ind w:right="851"/>
    </w:pPr>
    <w:rPr>
      <w:b/>
      <w:noProof/>
      <w:szCs w:val="28"/>
    </w:rPr>
  </w:style>
  <w:style w:type="paragraph" w:styleId="TOC3">
    <w:name w:val="toc 3"/>
    <w:basedOn w:val="Normal"/>
    <w:next w:val="Normal"/>
    <w:uiPriority w:val="39"/>
    <w:semiHidden/>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semiHidden/>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semiHidden/>
    <w:rsid w:val="00096B2D"/>
    <w:pPr>
      <w:keepNext/>
      <w:tabs>
        <w:tab w:val="left" w:pos="2268"/>
      </w:tabs>
      <w:spacing w:before="240" w:after="60"/>
    </w:pPr>
    <w:rPr>
      <w:b/>
      <w:color w:val="201547"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semiHidden/>
    <w:rsid w:val="00C328E9"/>
    <w:rPr>
      <w:b/>
      <w:color w:val="201547" w:themeColor="text2"/>
      <w:sz w:val="24"/>
    </w:rPr>
  </w:style>
  <w:style w:type="paragraph" w:customStyle="1" w:styleId="AppendixHeading3">
    <w:name w:val="Appendix Heading 3"/>
    <w:basedOn w:val="Normal"/>
    <w:next w:val="BodyText"/>
    <w:uiPriority w:val="2"/>
    <w:semiHidden/>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semiHidden/>
    <w:rsid w:val="00807FD2"/>
    <w:pPr>
      <w:tabs>
        <w:tab w:val="right" w:pos="9582"/>
      </w:tabs>
      <w:spacing w:before="240" w:after="60"/>
      <w:ind w:right="851"/>
    </w:pPr>
    <w:rPr>
      <w:b/>
      <w:color w:val="201547" w:themeColor="text2"/>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semiHidden/>
    <w:rsid w:val="00173F6E"/>
    <w:pPr>
      <w:tabs>
        <w:tab w:val="right" w:leader="dot" w:pos="9582"/>
      </w:tabs>
      <w:spacing w:before="120" w:after="60"/>
      <w:ind w:right="851"/>
    </w:pPr>
    <w:rPr>
      <w:b/>
      <w:color w:val="201547"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semiHidden/>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1"/>
    <w:semiHidden/>
    <w:rsid w:val="00C328E9"/>
    <w:rPr>
      <w:rFonts w:asciiTheme="majorHAnsi" w:eastAsiaTheme="majorEastAsia" w:hAnsiTheme="majorHAnsi" w:cstheme="majorBidi"/>
      <w:b/>
      <w:color w:val="201547"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201547" w:themeColor="text2"/>
    </w:rPr>
  </w:style>
  <w:style w:type="character" w:customStyle="1" w:styleId="Heading5Char">
    <w:name w:val="Heading 5 Char"/>
    <w:basedOn w:val="DefaultParagraphFont"/>
    <w:link w:val="Heading5"/>
    <w:rsid w:val="00EA0C6A"/>
    <w:rPr>
      <w:rFonts w:asciiTheme="majorHAnsi" w:eastAsiaTheme="majorEastAsia" w:hAnsiTheme="majorHAnsi" w:cstheme="majorBidi"/>
      <w:b/>
      <w:color w:val="201547" w:themeColor="text2"/>
    </w:rPr>
  </w:style>
  <w:style w:type="paragraph" w:styleId="BlockText">
    <w:name w:val="Block Text"/>
    <w:basedOn w:val="Normal"/>
    <w:semiHidden/>
    <w:unhideWhenUsed/>
    <w:rsid w:val="0049165E"/>
    <w:pPr>
      <w:pBdr>
        <w:top w:val="single" w:sz="2" w:space="10" w:color="201547" w:themeColor="accent1" w:frame="1"/>
        <w:left w:val="single" w:sz="2" w:space="10" w:color="201547" w:themeColor="accent1" w:frame="1"/>
        <w:bottom w:val="single" w:sz="2" w:space="10" w:color="201547" w:themeColor="accent1" w:frame="1"/>
        <w:right w:val="single" w:sz="2" w:space="10" w:color="201547" w:themeColor="accent1" w:frame="1"/>
      </w:pBdr>
      <w:ind w:left="1152" w:right="1152"/>
    </w:pPr>
    <w:rPr>
      <w:rFonts w:eastAsiaTheme="minorEastAsia" w:cstheme="minorBidi"/>
      <w:i/>
      <w:iCs/>
      <w:color w:val="201547" w:themeColor="text2"/>
    </w:rPr>
  </w:style>
  <w:style w:type="paragraph" w:styleId="IntenseQuote">
    <w:name w:val="Intense Quote"/>
    <w:basedOn w:val="Normal"/>
    <w:next w:val="Normal"/>
    <w:link w:val="IntenseQuoteChar"/>
    <w:semiHidden/>
    <w:rsid w:val="00D267E0"/>
    <w:pPr>
      <w:pBdr>
        <w:bottom w:val="single" w:sz="4" w:space="4" w:color="201547" w:themeColor="accent1"/>
      </w:pBdr>
      <w:spacing w:before="200" w:after="280"/>
      <w:ind w:left="936" w:right="936"/>
    </w:pPr>
    <w:rPr>
      <w:b/>
      <w:bCs/>
      <w:i/>
      <w:iCs/>
      <w:color w:val="201547" w:themeColor="accent1"/>
    </w:rPr>
  </w:style>
  <w:style w:type="character" w:customStyle="1" w:styleId="IntenseQuoteChar">
    <w:name w:val="Intense Quote Char"/>
    <w:basedOn w:val="DefaultParagraphFont"/>
    <w:link w:val="IntenseQuote"/>
    <w:semiHidden/>
    <w:rsid w:val="00D267E0"/>
    <w:rPr>
      <w:b/>
      <w:bCs/>
      <w:i/>
      <w:iCs/>
      <w:color w:val="201547" w:themeColor="accent1"/>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semiHidden/>
    <w:rsid w:val="00C255C2"/>
    <w:pPr>
      <w:spacing w:before="0" w:after="0" w:line="175" w:lineRule="atLeast"/>
      <w:ind w:left="0" w:right="0"/>
      <w:contextualSpacing w:val="0"/>
    </w:pPr>
    <w:rPr>
      <w:sz w:val="12"/>
    </w:rPr>
  </w:style>
  <w:style w:type="paragraph" w:customStyle="1" w:styleId="IntroFeatureText">
    <w:name w:val="Intro/Feature Text"/>
    <w:basedOn w:val="Normal"/>
    <w:next w:val="BodyText"/>
    <w:qFormat/>
    <w:rsid w:val="00581844"/>
    <w:pPr>
      <w:spacing w:before="240" w:after="240" w:line="360" w:lineRule="exact"/>
    </w:pPr>
    <w:rPr>
      <w:color w:val="201547" w:themeColor="accent1"/>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201547" w:themeColor="text2"/>
        <w:left w:val="single" w:sz="4" w:space="0" w:color="201547" w:themeColor="text2"/>
        <w:bottom w:val="single" w:sz="4" w:space="0" w:color="201547" w:themeColor="text2"/>
        <w:right w:val="single" w:sz="4" w:space="0" w:color="201547"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paragraph" w:customStyle="1" w:styleId="xDisclaimerText2">
    <w:name w:val="xDisclaimer Text 2"/>
    <w:basedOn w:val="xDisclaimerText"/>
    <w:semiHidden/>
    <w:rsid w:val="009363B5"/>
    <w:pPr>
      <w:spacing w:before="180" w:after="170"/>
    </w:pPr>
  </w:style>
  <w:style w:type="paragraph" w:customStyle="1" w:styleId="Heading1TopofPage">
    <w:name w:val="Heading 1 Top of Page"/>
    <w:basedOn w:val="Heading1"/>
    <w:next w:val="BodyText"/>
    <w:qFormat/>
    <w:rsid w:val="00EA0C6A"/>
    <w:pPr>
      <w:spacing w:before="0"/>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201547"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ableHeadingRight">
    <w:name w:val="Table Heading Right"/>
    <w:basedOn w:val="TableHeadingLeft"/>
    <w:qFormat/>
    <w:rsid w:val="0086233C"/>
    <w:pPr>
      <w:jc w:val="right"/>
    </w:p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BB71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8A154F"/>
    <w:pPr>
      <w:spacing w:line="240" w:lineRule="auto"/>
    </w:pPr>
    <w:rPr>
      <w:color w:val="FFFFFF"/>
      <w:sz w:val="24"/>
    </w:rPr>
    <w:tblPr>
      <w:tblCellMar>
        <w:top w:w="227" w:type="dxa"/>
        <w:left w:w="0" w:type="dxa"/>
        <w:bottom w:w="227" w:type="dxa"/>
        <w:right w:w="0" w:type="dxa"/>
      </w:tblCellMar>
    </w:tblPr>
    <w:tcPr>
      <w:shd w:val="clear" w:color="auto" w:fill="201547" w:themeFill="text2"/>
    </w:tcPr>
  </w:style>
  <w:style w:type="paragraph" w:customStyle="1" w:styleId="BodyText100ThemeColour">
    <w:name w:val="Body Text 100% Theme Colour"/>
    <w:basedOn w:val="BodyText"/>
    <w:qFormat/>
    <w:rsid w:val="00096B2D"/>
    <w:rPr>
      <w:color w:val="201547"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4"/>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C255C2"/>
    <w:pPr>
      <w:spacing w:before="40" w:after="40" w:line="160" w:lineRule="atLeast"/>
      <w:ind w:right="340"/>
    </w:pPr>
    <w:rPr>
      <w:spacing w:val="2"/>
    </w:rPr>
  </w:style>
  <w:style w:type="paragraph" w:customStyle="1" w:styleId="SmallBullet">
    <w:name w:val="Small Bullet"/>
    <w:basedOn w:val="SmallBodyText"/>
    <w:rsid w:val="00D14E24"/>
    <w:pPr>
      <w:numPr>
        <w:numId w:val="13"/>
      </w:numPr>
    </w:pPr>
  </w:style>
  <w:style w:type="paragraph" w:customStyle="1" w:styleId="SmallHeading">
    <w:name w:val="Small Heading"/>
    <w:basedOn w:val="xDisclaimerHeading"/>
    <w:next w:val="SmallBodyText"/>
    <w:qFormat/>
    <w:rsid w:val="00C255C2"/>
    <w:pPr>
      <w:spacing w:before="60" w:after="0" w:line="160" w:lineRule="atLeast"/>
      <w:ind w:right="3119"/>
    </w:pPr>
    <w:rPr>
      <w:sz w:val="12"/>
    </w:rPr>
  </w:style>
  <w:style w:type="paragraph" w:customStyle="1" w:styleId="xWeb">
    <w:name w:val="xWeb"/>
    <w:basedOn w:val="Normal"/>
    <w:rsid w:val="00D267E0"/>
    <w:pPr>
      <w:spacing w:line="240" w:lineRule="auto"/>
    </w:pPr>
    <w:rPr>
      <w:b/>
      <w:color w:val="201547" w:themeColor="accent1"/>
      <w:spacing w:val="-4"/>
      <w:sz w:val="22"/>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E97294"/>
    <w:pPr>
      <w:spacing w:line="276" w:lineRule="exact"/>
    </w:pPr>
    <w:rPr>
      <w:sz w:val="24"/>
    </w:rPr>
  </w:style>
  <w:style w:type="paragraph" w:customStyle="1" w:styleId="xAccessibilityHeading">
    <w:name w:val="xAccessibility Heading"/>
    <w:basedOn w:val="Normal"/>
    <w:semiHidden/>
    <w:qFormat/>
    <w:rsid w:val="00E97294"/>
    <w:pPr>
      <w:spacing w:line="300" w:lineRule="exact"/>
    </w:pPr>
    <w:rPr>
      <w:b/>
      <w:sz w:val="22"/>
    </w:rPr>
  </w:style>
  <w:style w:type="paragraph" w:customStyle="1" w:styleId="FooterEvenPageNumber">
    <w:name w:val="Footer Even Page Number"/>
    <w:basedOn w:val="FooterEven"/>
    <w:semiHidden/>
    <w:rsid w:val="001748A0"/>
    <w:pPr>
      <w:framePr w:wrap="around" w:vAnchor="page" w:hAnchor="margin" w:yAlign="bottom"/>
    </w:pPr>
    <w:rPr>
      <w:b/>
      <w:color w:val="201547" w:themeColor="accent1"/>
    </w:rPr>
  </w:style>
  <w:style w:type="character" w:customStyle="1" w:styleId="HiddenText">
    <w:name w:val="Hidden Text"/>
    <w:basedOn w:val="DefaultParagraphFont"/>
    <w:uiPriority w:val="1"/>
    <w:rsid w:val="007362BC"/>
    <w:rPr>
      <w:vanish/>
      <w:color w:val="FF0000"/>
      <w:sz w:val="16"/>
      <w:u w:val="dotted"/>
    </w:rPr>
  </w:style>
  <w:style w:type="character" w:customStyle="1" w:styleId="Heading1Char">
    <w:name w:val="Heading 1 Char"/>
    <w:basedOn w:val="DefaultParagraphFont"/>
    <w:link w:val="Heading1"/>
    <w:rsid w:val="00581844"/>
    <w:rPr>
      <w:b/>
      <w:bCs/>
      <w:color w:val="201547" w:themeColor="accent1"/>
      <w:kern w:val="32"/>
      <w:sz w:val="40"/>
      <w:szCs w:val="32"/>
    </w:rPr>
  </w:style>
  <w:style w:type="character" w:customStyle="1" w:styleId="Heading2Char">
    <w:name w:val="Heading 2 Char"/>
    <w:basedOn w:val="DefaultParagraphFont"/>
    <w:link w:val="Heading2"/>
    <w:rsid w:val="00382745"/>
    <w:rPr>
      <w:b/>
      <w:bCs/>
      <w:iCs/>
      <w:color w:val="201547" w:themeColor="accent1"/>
      <w:kern w:val="20"/>
      <w:sz w:val="32"/>
      <w:szCs w:val="32"/>
    </w:rPr>
  </w:style>
  <w:style w:type="character" w:customStyle="1" w:styleId="Heading3Char">
    <w:name w:val="Heading 3 Char"/>
    <w:basedOn w:val="DefaultParagraphFont"/>
    <w:link w:val="Heading3"/>
    <w:rsid w:val="00581844"/>
    <w:rPr>
      <w:b/>
      <w:color w:val="201547" w:themeColor="accent1"/>
      <w:sz w:val="28"/>
      <w:szCs w:val="28"/>
    </w:rPr>
  </w:style>
  <w:style w:type="table" w:styleId="ColorfulGrid">
    <w:name w:val="Colorful Grid"/>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D7D6D5" w:themeFill="text1" w:themeFillTint="33"/>
    </w:tcPr>
    <w:tblStylePr w:type="firstRow">
      <w:rPr>
        <w:b/>
        <w:bCs/>
      </w:rPr>
      <w:tblPr/>
      <w:tcPr>
        <w:shd w:val="clear" w:color="auto" w:fill="AFAEAC" w:themeFill="text1" w:themeFillTint="66"/>
      </w:tcPr>
    </w:tblStylePr>
    <w:tblStylePr w:type="lastRow">
      <w:rPr>
        <w:b/>
        <w:bCs/>
        <w:color w:val="363534" w:themeColor="text1"/>
      </w:rPr>
      <w:tblPr/>
      <w:tcPr>
        <w:shd w:val="clear" w:color="auto" w:fill="AFAEAC" w:themeFill="text1" w:themeFillTint="66"/>
      </w:tcPr>
    </w:tblStylePr>
    <w:tblStylePr w:type="firstCol">
      <w:rPr>
        <w:color w:val="FFFFFF" w:themeColor="background1"/>
      </w:rPr>
      <w:tblPr/>
      <w:tcPr>
        <w:shd w:val="clear" w:color="auto" w:fill="282727" w:themeFill="text1" w:themeFillShade="BF"/>
      </w:tcPr>
    </w:tblStylePr>
    <w:tblStylePr w:type="lastCol">
      <w:rPr>
        <w:color w:val="FFFFFF" w:themeColor="background1"/>
      </w:rPr>
      <w:tblPr/>
      <w:tcPr>
        <w:shd w:val="clear" w:color="auto" w:fill="282727" w:themeFill="text1" w:themeFillShade="BF"/>
      </w:tc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ColorfulGrid-Accent1">
    <w:name w:val="Colorful Grid Accent 1"/>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C8BEEC" w:themeFill="accent1" w:themeFillTint="33"/>
    </w:tcPr>
    <w:tblStylePr w:type="firstRow">
      <w:rPr>
        <w:b/>
        <w:bCs/>
      </w:rPr>
      <w:tblPr/>
      <w:tcPr>
        <w:shd w:val="clear" w:color="auto" w:fill="917DD8" w:themeFill="accent1" w:themeFillTint="66"/>
      </w:tcPr>
    </w:tblStylePr>
    <w:tblStylePr w:type="lastRow">
      <w:rPr>
        <w:b/>
        <w:bCs/>
        <w:color w:val="363534" w:themeColor="text1"/>
      </w:rPr>
      <w:tblPr/>
      <w:tcPr>
        <w:shd w:val="clear" w:color="auto" w:fill="917DD8" w:themeFill="accent1" w:themeFillTint="66"/>
      </w:tcPr>
    </w:tblStylePr>
    <w:tblStylePr w:type="firstCol">
      <w:rPr>
        <w:color w:val="FFFFFF" w:themeColor="background1"/>
      </w:rPr>
      <w:tblPr/>
      <w:tcPr>
        <w:shd w:val="clear" w:color="auto" w:fill="170F34" w:themeFill="accent1" w:themeFillShade="BF"/>
      </w:tcPr>
    </w:tblStylePr>
    <w:tblStylePr w:type="lastCol">
      <w:rPr>
        <w:color w:val="FFFFFF" w:themeColor="background1"/>
      </w:rPr>
      <w:tblPr/>
      <w:tcPr>
        <w:shd w:val="clear" w:color="auto" w:fill="170F34" w:themeFill="accent1" w:themeFillShade="BF"/>
      </w:tc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ColorfulGrid-Accent2">
    <w:name w:val="Colorful Grid Accent 2"/>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0F5F4" w:themeFill="accent2" w:themeFillTint="33"/>
    </w:tcPr>
    <w:tblStylePr w:type="firstRow">
      <w:rPr>
        <w:b/>
        <w:bCs/>
      </w:rPr>
      <w:tblPr/>
      <w:tcPr>
        <w:shd w:val="clear" w:color="auto" w:fill="C1ECEA" w:themeFill="accent2" w:themeFillTint="66"/>
      </w:tcPr>
    </w:tblStylePr>
    <w:tblStylePr w:type="lastRow">
      <w:rPr>
        <w:b/>
        <w:bCs/>
        <w:color w:val="363534" w:themeColor="text1"/>
      </w:rPr>
      <w:tblPr/>
      <w:tcPr>
        <w:shd w:val="clear" w:color="auto" w:fill="C1ECEA" w:themeFill="accent2" w:themeFillTint="66"/>
      </w:tcPr>
    </w:tblStylePr>
    <w:tblStylePr w:type="firstCol">
      <w:rPr>
        <w:color w:val="FFFFFF" w:themeColor="background1"/>
      </w:rPr>
      <w:tblPr/>
      <w:tcPr>
        <w:shd w:val="clear" w:color="auto" w:fill="35B2AB" w:themeFill="accent2" w:themeFillShade="BF"/>
      </w:tcPr>
    </w:tblStylePr>
    <w:tblStylePr w:type="lastCol">
      <w:rPr>
        <w:color w:val="FFFFFF" w:themeColor="background1"/>
      </w:rPr>
      <w:tblPr/>
      <w:tcPr>
        <w:shd w:val="clear" w:color="auto" w:fill="35B2AB" w:themeFill="accent2" w:themeFillShade="BF"/>
      </w:tc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ColorfulGrid-Accent3">
    <w:name w:val="Colorful Grid Accent 3"/>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AF8F8" w:themeFill="accent3" w:themeFillTint="33"/>
    </w:tcPr>
    <w:tblStylePr w:type="firstRow">
      <w:rPr>
        <w:b/>
        <w:bCs/>
      </w:rPr>
      <w:tblPr/>
      <w:tcPr>
        <w:shd w:val="clear" w:color="auto" w:fill="D6F2F1" w:themeFill="accent3" w:themeFillTint="66"/>
      </w:tcPr>
    </w:tblStylePr>
    <w:tblStylePr w:type="lastRow">
      <w:rPr>
        <w:b/>
        <w:bCs/>
        <w:color w:val="363534" w:themeColor="text1"/>
      </w:rPr>
      <w:tblPr/>
      <w:tcPr>
        <w:shd w:val="clear" w:color="auto" w:fill="D6F2F1" w:themeFill="accent3" w:themeFillTint="66"/>
      </w:tcPr>
    </w:tblStylePr>
    <w:tblStylePr w:type="firstCol">
      <w:rPr>
        <w:color w:val="FFFFFF" w:themeColor="background1"/>
      </w:rPr>
      <w:tblPr/>
      <w:tcPr>
        <w:shd w:val="clear" w:color="auto" w:fill="50CAC4" w:themeFill="accent3" w:themeFillShade="BF"/>
      </w:tcPr>
    </w:tblStylePr>
    <w:tblStylePr w:type="lastCol">
      <w:rPr>
        <w:color w:val="FFFFFF" w:themeColor="background1"/>
      </w:rPr>
      <w:tblPr/>
      <w:tcPr>
        <w:shd w:val="clear" w:color="auto" w:fill="50CAC4" w:themeFill="accent3" w:themeFillShade="BF"/>
      </w:tc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ColorfulGrid-Accent4">
    <w:name w:val="Colorful Grid Accent 4"/>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BCFFFB" w:themeFill="accent4" w:themeFillTint="33"/>
    </w:tcPr>
    <w:tblStylePr w:type="firstRow">
      <w:rPr>
        <w:b/>
        <w:bCs/>
      </w:rPr>
      <w:tblPr/>
      <w:tcPr>
        <w:shd w:val="clear" w:color="auto" w:fill="7AFFF8" w:themeFill="accent4" w:themeFillTint="66"/>
      </w:tcPr>
    </w:tblStylePr>
    <w:tblStylePr w:type="lastRow">
      <w:rPr>
        <w:b/>
        <w:bCs/>
        <w:color w:val="363534" w:themeColor="text1"/>
      </w:rPr>
      <w:tblPr/>
      <w:tcPr>
        <w:shd w:val="clear" w:color="auto" w:fill="7AFFF8" w:themeFill="accent4" w:themeFillTint="66"/>
      </w:tcPr>
    </w:tblStylePr>
    <w:tblStylePr w:type="firstCol">
      <w:rPr>
        <w:color w:val="FFFFFF" w:themeColor="background1"/>
      </w:rPr>
      <w:tblPr/>
      <w:tcPr>
        <w:shd w:val="clear" w:color="auto" w:fill="00857E" w:themeFill="accent4" w:themeFillShade="BF"/>
      </w:tcPr>
    </w:tblStylePr>
    <w:tblStylePr w:type="lastCol">
      <w:rPr>
        <w:color w:val="FFFFFF" w:themeColor="background1"/>
      </w:rPr>
      <w:tblPr/>
      <w:tcPr>
        <w:shd w:val="clear" w:color="auto" w:fill="00857E" w:themeFill="accent4" w:themeFillShade="BF"/>
      </w:tc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ColorfulGrid-Accent5">
    <w:name w:val="Colorful Grid Accent 5"/>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D9D5E5" w:themeFill="accent5" w:themeFillTint="33"/>
    </w:tcPr>
    <w:tblStylePr w:type="firstRow">
      <w:rPr>
        <w:b/>
        <w:bCs/>
      </w:rPr>
      <w:tblPr/>
      <w:tcPr>
        <w:shd w:val="clear" w:color="auto" w:fill="B3ADCB" w:themeFill="accent5" w:themeFillTint="66"/>
      </w:tcPr>
    </w:tblStylePr>
    <w:tblStylePr w:type="lastRow">
      <w:rPr>
        <w:b/>
        <w:bCs/>
        <w:color w:val="363534" w:themeColor="text1"/>
      </w:rPr>
      <w:tblPr/>
      <w:tcPr>
        <w:shd w:val="clear" w:color="auto" w:fill="B3ADCB" w:themeFill="accent5" w:themeFillTint="66"/>
      </w:tcPr>
    </w:tblStylePr>
    <w:tblStylePr w:type="firstCol">
      <w:rPr>
        <w:color w:val="FFFFFF" w:themeColor="background1"/>
      </w:rPr>
      <w:tblPr/>
      <w:tcPr>
        <w:shd w:val="clear" w:color="auto" w:fill="393350" w:themeFill="accent5" w:themeFillShade="BF"/>
      </w:tcPr>
    </w:tblStylePr>
    <w:tblStylePr w:type="lastCol">
      <w:rPr>
        <w:color w:val="FFFFFF" w:themeColor="background1"/>
      </w:rPr>
      <w:tblPr/>
      <w:tcPr>
        <w:shd w:val="clear" w:color="auto" w:fill="393350" w:themeFill="accent5" w:themeFillShade="BF"/>
      </w:tc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ColorfulGrid-Accent6">
    <w:name w:val="Colorful Grid Accent 6"/>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4E3E9" w:themeFill="accent6" w:themeFillTint="33"/>
    </w:tcPr>
    <w:tblStylePr w:type="firstRow">
      <w:rPr>
        <w:b/>
        <w:bCs/>
      </w:rPr>
      <w:tblPr/>
      <w:tcPr>
        <w:shd w:val="clear" w:color="auto" w:fill="C9C7D3" w:themeFill="accent6" w:themeFillTint="66"/>
      </w:tcPr>
    </w:tblStylePr>
    <w:tblStylePr w:type="lastRow">
      <w:rPr>
        <w:b/>
        <w:bCs/>
        <w:color w:val="363534" w:themeColor="text1"/>
      </w:rPr>
      <w:tblPr/>
      <w:tcPr>
        <w:shd w:val="clear" w:color="auto" w:fill="C9C7D3" w:themeFill="accent6" w:themeFillTint="66"/>
      </w:tcPr>
    </w:tblStylePr>
    <w:tblStylePr w:type="firstCol">
      <w:rPr>
        <w:color w:val="FFFFFF" w:themeColor="background1"/>
      </w:rPr>
      <w:tblPr/>
      <w:tcPr>
        <w:shd w:val="clear" w:color="auto" w:fill="5A556C" w:themeFill="accent6" w:themeFillShade="BF"/>
      </w:tcPr>
    </w:tblStylePr>
    <w:tblStylePr w:type="lastCol">
      <w:rPr>
        <w:color w:val="FFFFFF" w:themeColor="background1"/>
      </w:rPr>
      <w:tblPr/>
      <w:tcPr>
        <w:shd w:val="clear" w:color="auto" w:fill="5A556C" w:themeFill="accent6" w:themeFillShade="BF"/>
      </w:tc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ColorfulList">
    <w:name w:val="Colorful List"/>
    <w:basedOn w:val="TableNormal"/>
    <w:uiPriority w:val="72"/>
    <w:semiHidden/>
    <w:rsid w:val="0022698D"/>
    <w:pPr>
      <w:spacing w:line="240" w:lineRule="auto"/>
    </w:pPr>
    <w:tblPr>
      <w:tblStyleRowBandSize w:val="1"/>
      <w:tblStyleColBandSize w:val="1"/>
    </w:tblPr>
    <w:tcPr>
      <w:shd w:val="clear" w:color="auto" w:fill="EBEBEA" w:themeFill="text1"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CCC" w:themeFill="text1" w:themeFillTint="3F"/>
      </w:tcPr>
    </w:tblStylePr>
    <w:tblStylePr w:type="band1Horz">
      <w:tblPr/>
      <w:tcPr>
        <w:shd w:val="clear" w:color="auto" w:fill="D7D6D5" w:themeFill="text1" w:themeFillTint="33"/>
      </w:tcPr>
    </w:tblStylePr>
  </w:style>
  <w:style w:type="table" w:styleId="ColorfulList-Accent1">
    <w:name w:val="Colorful List Accent 1"/>
    <w:basedOn w:val="TableNormal"/>
    <w:uiPriority w:val="72"/>
    <w:semiHidden/>
    <w:rsid w:val="0022698D"/>
    <w:pPr>
      <w:spacing w:line="240" w:lineRule="auto"/>
    </w:pPr>
    <w:tblPr>
      <w:tblStyleRowBandSize w:val="1"/>
      <w:tblStyleColBandSize w:val="1"/>
    </w:tblPr>
    <w:tcPr>
      <w:shd w:val="clear" w:color="auto" w:fill="E4DFF5" w:themeFill="accent1"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1" w:themeFillTint="3F"/>
      </w:tcPr>
    </w:tblStylePr>
    <w:tblStylePr w:type="band1Horz">
      <w:tblPr/>
      <w:tcPr>
        <w:shd w:val="clear" w:color="auto" w:fill="C8BEEC" w:themeFill="accent1" w:themeFillTint="33"/>
      </w:tcPr>
    </w:tblStylePr>
  </w:style>
  <w:style w:type="table" w:styleId="ColorfulList-Accent2">
    <w:name w:val="Colorful List Accent 2"/>
    <w:basedOn w:val="TableNormal"/>
    <w:uiPriority w:val="72"/>
    <w:semiHidden/>
    <w:rsid w:val="0022698D"/>
    <w:pPr>
      <w:spacing w:line="240" w:lineRule="auto"/>
    </w:pPr>
    <w:tblPr>
      <w:tblStyleRowBandSize w:val="1"/>
      <w:tblStyleColBandSize w:val="1"/>
    </w:tblPr>
    <w:tcPr>
      <w:shd w:val="clear" w:color="auto" w:fill="EFFAF9" w:themeFill="accent2"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F3F2" w:themeFill="accent2" w:themeFillTint="3F"/>
      </w:tcPr>
    </w:tblStylePr>
    <w:tblStylePr w:type="band1Horz">
      <w:tblPr/>
      <w:tcPr>
        <w:shd w:val="clear" w:color="auto" w:fill="E0F5F4" w:themeFill="accent2" w:themeFillTint="33"/>
      </w:tcPr>
    </w:tblStylePr>
  </w:style>
  <w:style w:type="table" w:styleId="ColorfulList-Accent3">
    <w:name w:val="Colorful List Accent 3"/>
    <w:basedOn w:val="TableNormal"/>
    <w:uiPriority w:val="72"/>
    <w:semiHidden/>
    <w:rsid w:val="0022698D"/>
    <w:pPr>
      <w:spacing w:line="240" w:lineRule="auto"/>
    </w:pPr>
    <w:tblPr>
      <w:tblStyleRowBandSize w:val="1"/>
      <w:tblStyleColBandSize w:val="1"/>
    </w:tblPr>
    <w:tcPr>
      <w:shd w:val="clear" w:color="auto" w:fill="F4FCFB" w:themeFill="accent3" w:themeFillTint="19"/>
    </w:tcPr>
    <w:tblStylePr w:type="firstRow">
      <w:rPr>
        <w:b/>
        <w:bCs/>
        <w:color w:val="FFFFFF" w:themeColor="background1"/>
      </w:rPr>
      <w:tblPr/>
      <w:tcPr>
        <w:tcBorders>
          <w:bottom w:val="single" w:sz="12" w:space="0" w:color="FFFFFF" w:themeColor="background1"/>
        </w:tcBorders>
        <w:shd w:val="clear" w:color="auto" w:fill="008E87" w:themeFill="accent4" w:themeFillShade="CC"/>
      </w:tcPr>
    </w:tblStylePr>
    <w:tblStylePr w:type="lastRow">
      <w:rPr>
        <w:b/>
        <w:bCs/>
        <w:color w:val="008E87" w:themeColor="accent4"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6" w:themeFill="accent3" w:themeFillTint="3F"/>
      </w:tcPr>
    </w:tblStylePr>
    <w:tblStylePr w:type="band1Horz">
      <w:tblPr/>
      <w:tcPr>
        <w:shd w:val="clear" w:color="auto" w:fill="EAF8F8" w:themeFill="accent3" w:themeFillTint="33"/>
      </w:tcPr>
    </w:tblStylePr>
  </w:style>
  <w:style w:type="table" w:styleId="ColorfulList-Accent4">
    <w:name w:val="Colorful List Accent 4"/>
    <w:basedOn w:val="TableNormal"/>
    <w:uiPriority w:val="72"/>
    <w:semiHidden/>
    <w:rsid w:val="0022698D"/>
    <w:pPr>
      <w:spacing w:line="240" w:lineRule="auto"/>
    </w:pPr>
    <w:tblPr>
      <w:tblStyleRowBandSize w:val="1"/>
      <w:tblStyleColBandSize w:val="1"/>
    </w:tblPr>
    <w:tcPr>
      <w:shd w:val="clear" w:color="auto" w:fill="DEFFFD" w:themeFill="accent4" w:themeFillTint="19"/>
    </w:tcPr>
    <w:tblStylePr w:type="firstRow">
      <w:rPr>
        <w:b/>
        <w:bCs/>
        <w:color w:val="FFFFFF" w:themeColor="background1"/>
      </w:rPr>
      <w:tblPr/>
      <w:tcPr>
        <w:tcBorders>
          <w:bottom w:val="single" w:sz="12" w:space="0" w:color="FFFFFF" w:themeColor="background1"/>
        </w:tcBorders>
        <w:shd w:val="clear" w:color="auto" w:fill="5FCEC9" w:themeFill="accent3" w:themeFillShade="CC"/>
      </w:tcPr>
    </w:tblStylePr>
    <w:tblStylePr w:type="lastRow">
      <w:rPr>
        <w:b/>
        <w:bCs/>
        <w:color w:val="5FCEC9" w:themeColor="accent3"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4" w:themeFillTint="3F"/>
      </w:tcPr>
    </w:tblStylePr>
    <w:tblStylePr w:type="band1Horz">
      <w:tblPr/>
      <w:tcPr>
        <w:shd w:val="clear" w:color="auto" w:fill="BCFFFB" w:themeFill="accent4" w:themeFillTint="33"/>
      </w:tcPr>
    </w:tblStylePr>
  </w:style>
  <w:style w:type="table" w:styleId="ColorfulList-Accent5">
    <w:name w:val="Colorful List Accent 5"/>
    <w:basedOn w:val="TableNormal"/>
    <w:uiPriority w:val="72"/>
    <w:semiHidden/>
    <w:rsid w:val="0022698D"/>
    <w:pPr>
      <w:spacing w:line="240" w:lineRule="auto"/>
    </w:pPr>
    <w:tblPr>
      <w:tblStyleRowBandSize w:val="1"/>
      <w:tblStyleColBandSize w:val="1"/>
    </w:tblPr>
    <w:tcPr>
      <w:shd w:val="clear" w:color="auto" w:fill="ECEAF2" w:themeFill="accent5" w:themeFillTint="19"/>
    </w:tcPr>
    <w:tblStylePr w:type="firstRow">
      <w:rPr>
        <w:b/>
        <w:bCs/>
        <w:color w:val="FFFFFF" w:themeColor="background1"/>
      </w:rPr>
      <w:tblPr/>
      <w:tcPr>
        <w:tcBorders>
          <w:bottom w:val="single" w:sz="12" w:space="0" w:color="FFFFFF" w:themeColor="background1"/>
        </w:tcBorders>
        <w:shd w:val="clear" w:color="auto" w:fill="605B74" w:themeFill="accent6" w:themeFillShade="CC"/>
      </w:tcPr>
    </w:tblStylePr>
    <w:tblStylePr w:type="lastRow">
      <w:rPr>
        <w:b/>
        <w:bCs/>
        <w:color w:val="605B74" w:themeColor="accent6"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CCDF" w:themeFill="accent5" w:themeFillTint="3F"/>
      </w:tcPr>
    </w:tblStylePr>
    <w:tblStylePr w:type="band1Horz">
      <w:tblPr/>
      <w:tcPr>
        <w:shd w:val="clear" w:color="auto" w:fill="D9D5E5" w:themeFill="accent5" w:themeFillTint="33"/>
      </w:tcPr>
    </w:tblStylePr>
  </w:style>
  <w:style w:type="table" w:styleId="ColorfulList-Accent6">
    <w:name w:val="Colorful List Accent 6"/>
    <w:basedOn w:val="TableNormal"/>
    <w:uiPriority w:val="72"/>
    <w:semiHidden/>
    <w:rsid w:val="0022698D"/>
    <w:pPr>
      <w:spacing w:line="240" w:lineRule="auto"/>
    </w:pPr>
    <w:tblPr>
      <w:tblStyleRowBandSize w:val="1"/>
      <w:tblStyleColBandSize w:val="1"/>
    </w:tblPr>
    <w:tcPr>
      <w:shd w:val="clear" w:color="auto" w:fill="F1F1F4" w:themeFill="accent6" w:themeFillTint="19"/>
    </w:tcPr>
    <w:tblStylePr w:type="firstRow">
      <w:rPr>
        <w:b/>
        <w:bCs/>
        <w:color w:val="FFFFFF" w:themeColor="background1"/>
      </w:rPr>
      <w:tblPr/>
      <w:tcPr>
        <w:tcBorders>
          <w:bottom w:val="single" w:sz="12" w:space="0" w:color="FFFFFF" w:themeColor="background1"/>
        </w:tcBorders>
        <w:shd w:val="clear" w:color="auto" w:fill="3D3656" w:themeFill="accent5" w:themeFillShade="CC"/>
      </w:tcPr>
    </w:tblStylePr>
    <w:tblStylePr w:type="lastRow">
      <w:rPr>
        <w:b/>
        <w:bCs/>
        <w:color w:val="3D3656" w:themeColor="accent5"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CE3" w:themeFill="accent6" w:themeFillTint="3F"/>
      </w:tcPr>
    </w:tblStylePr>
    <w:tblStylePr w:type="band1Horz">
      <w:tblPr/>
      <w:tcPr>
        <w:shd w:val="clear" w:color="auto" w:fill="E4E3E9" w:themeFill="accent6" w:themeFillTint="33"/>
      </w:tcPr>
    </w:tblStylePr>
  </w:style>
  <w:style w:type="table" w:styleId="ColorfulShading">
    <w:name w:val="Colorful Shading"/>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363534" w:themeColor="text1"/>
        <w:bottom w:val="single" w:sz="4" w:space="0" w:color="363534" w:themeColor="text1"/>
        <w:right w:val="single" w:sz="4" w:space="0" w:color="363534" w:themeColor="text1"/>
        <w:insideH w:val="single" w:sz="4" w:space="0" w:color="FFFFFF" w:themeColor="background1"/>
        <w:insideV w:val="single" w:sz="4" w:space="0" w:color="FFFFFF" w:themeColor="background1"/>
      </w:tblBorders>
    </w:tblPr>
    <w:tcPr>
      <w:shd w:val="clear" w:color="auto" w:fill="EBEBEA" w:themeFill="text1"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1F1F" w:themeFill="text1" w:themeFillShade="99"/>
      </w:tcPr>
    </w:tblStylePr>
    <w:tblStylePr w:type="firstCol">
      <w:rPr>
        <w:color w:val="FFFFFF" w:themeColor="background1"/>
      </w:rPr>
      <w:tblPr/>
      <w:tcPr>
        <w:tcBorders>
          <w:top w:val="nil"/>
          <w:left w:val="nil"/>
          <w:bottom w:val="nil"/>
          <w:right w:val="nil"/>
          <w:insideH w:val="single" w:sz="4" w:space="0" w:color="201F1F" w:themeColor="text1" w:themeShade="99"/>
          <w:insideV w:val="nil"/>
        </w:tcBorders>
        <w:shd w:val="clear" w:color="auto" w:fill="201F1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82727" w:themeFill="text1" w:themeFillShade="BF"/>
      </w:tcPr>
    </w:tblStylePr>
    <w:tblStylePr w:type="band1Vert">
      <w:tblPr/>
      <w:tcPr>
        <w:shd w:val="clear" w:color="auto" w:fill="AFAEAC" w:themeFill="text1" w:themeFillTint="66"/>
      </w:tcPr>
    </w:tblStylePr>
    <w:tblStylePr w:type="band1Horz">
      <w:tblPr/>
      <w:tcPr>
        <w:shd w:val="clear" w:color="auto" w:fill="9C9A98" w:themeFill="text1" w:themeFillTint="7F"/>
      </w:tcPr>
    </w:tblStylePr>
    <w:tblStylePr w:type="neCell">
      <w:rPr>
        <w:color w:val="363534" w:themeColor="text1"/>
      </w:rPr>
    </w:tblStylePr>
    <w:tblStylePr w:type="nwCell">
      <w:rPr>
        <w:color w:val="363534" w:themeColor="text1"/>
      </w:rPr>
    </w:tblStylePr>
  </w:style>
  <w:style w:type="table" w:styleId="ColorfulShading-Accent1">
    <w:name w:val="Colorful Shading Accent 1"/>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201547" w:themeColor="accent1"/>
        <w:bottom w:val="single" w:sz="4" w:space="0" w:color="201547" w:themeColor="accent1"/>
        <w:right w:val="single" w:sz="4" w:space="0" w:color="201547" w:themeColor="accent1"/>
        <w:insideH w:val="single" w:sz="4" w:space="0" w:color="FFFFFF" w:themeColor="background1"/>
        <w:insideV w:val="single" w:sz="4" w:space="0" w:color="FFFFFF" w:themeColor="background1"/>
      </w:tblBorders>
    </w:tblPr>
    <w:tcPr>
      <w:shd w:val="clear" w:color="auto" w:fill="E4DFF5" w:themeFill="accent1"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1" w:themeFillShade="99"/>
      </w:tcPr>
    </w:tblStylePr>
    <w:tblStylePr w:type="firstCol">
      <w:rPr>
        <w:color w:val="FFFFFF" w:themeColor="background1"/>
      </w:rPr>
      <w:tblPr/>
      <w:tcPr>
        <w:tcBorders>
          <w:top w:val="nil"/>
          <w:left w:val="nil"/>
          <w:bottom w:val="nil"/>
          <w:right w:val="nil"/>
          <w:insideH w:val="single" w:sz="4" w:space="0" w:color="130C2A" w:themeColor="accent1" w:themeShade="99"/>
          <w:insideV w:val="nil"/>
        </w:tcBorders>
        <w:shd w:val="clear" w:color="auto" w:fill="130C2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1" w:themeFillShade="99"/>
      </w:tcPr>
    </w:tblStylePr>
    <w:tblStylePr w:type="band1Vert">
      <w:tblPr/>
      <w:tcPr>
        <w:shd w:val="clear" w:color="auto" w:fill="917DD8" w:themeFill="accent1" w:themeFillTint="66"/>
      </w:tcPr>
    </w:tblStylePr>
    <w:tblStylePr w:type="band1Horz">
      <w:tblPr/>
      <w:tcPr>
        <w:shd w:val="clear" w:color="auto" w:fill="775ECF" w:themeFill="accent1" w:themeFillTint="7F"/>
      </w:tcPr>
    </w:tblStylePr>
    <w:tblStylePr w:type="neCell">
      <w:rPr>
        <w:color w:val="363534" w:themeColor="text1"/>
      </w:rPr>
    </w:tblStylePr>
    <w:tblStylePr w:type="nwCell">
      <w:rPr>
        <w:color w:val="363534" w:themeColor="text1"/>
      </w:rPr>
    </w:tblStylePr>
  </w:style>
  <w:style w:type="table" w:styleId="ColorfulShading-Accent2">
    <w:name w:val="Colorful Shading Accent 2"/>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66D1CB" w:themeColor="accent2"/>
        <w:bottom w:val="single" w:sz="4" w:space="0" w:color="66D1CB" w:themeColor="accent2"/>
        <w:right w:val="single" w:sz="4" w:space="0" w:color="66D1CB" w:themeColor="accent2"/>
        <w:insideH w:val="single" w:sz="4" w:space="0" w:color="FFFFFF" w:themeColor="background1"/>
        <w:insideV w:val="single" w:sz="4" w:space="0" w:color="FFFFFF" w:themeColor="background1"/>
      </w:tblBorders>
    </w:tblPr>
    <w:tcPr>
      <w:shd w:val="clear" w:color="auto" w:fill="EFFAF9" w:themeFill="accent2"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8F89" w:themeFill="accent2" w:themeFillShade="99"/>
      </w:tcPr>
    </w:tblStylePr>
    <w:tblStylePr w:type="firstCol">
      <w:rPr>
        <w:color w:val="FFFFFF" w:themeColor="background1"/>
      </w:rPr>
      <w:tblPr/>
      <w:tcPr>
        <w:tcBorders>
          <w:top w:val="nil"/>
          <w:left w:val="nil"/>
          <w:bottom w:val="nil"/>
          <w:right w:val="nil"/>
          <w:insideH w:val="single" w:sz="4" w:space="0" w:color="2B8F89" w:themeColor="accent2" w:themeShade="99"/>
          <w:insideV w:val="nil"/>
        </w:tcBorders>
        <w:shd w:val="clear" w:color="auto" w:fill="2B8F8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B8F89" w:themeFill="accent2" w:themeFillShade="99"/>
      </w:tcPr>
    </w:tblStylePr>
    <w:tblStylePr w:type="band1Vert">
      <w:tblPr/>
      <w:tcPr>
        <w:shd w:val="clear" w:color="auto" w:fill="C1ECEA" w:themeFill="accent2" w:themeFillTint="66"/>
      </w:tcPr>
    </w:tblStylePr>
    <w:tblStylePr w:type="band1Horz">
      <w:tblPr/>
      <w:tcPr>
        <w:shd w:val="clear" w:color="auto" w:fill="B2E8E5" w:themeFill="accent2" w:themeFillTint="7F"/>
      </w:tcPr>
    </w:tblStylePr>
    <w:tblStylePr w:type="neCell">
      <w:rPr>
        <w:color w:val="363534" w:themeColor="text1"/>
      </w:rPr>
    </w:tblStylePr>
    <w:tblStylePr w:type="nwCell">
      <w:rPr>
        <w:color w:val="363534" w:themeColor="text1"/>
      </w:rPr>
    </w:tblStylePr>
  </w:style>
  <w:style w:type="table" w:styleId="ColorfulShading-Accent3">
    <w:name w:val="Colorful Shading Accent 3"/>
    <w:basedOn w:val="TableNormal"/>
    <w:uiPriority w:val="71"/>
    <w:semiHidden/>
    <w:rsid w:val="0022698D"/>
    <w:pPr>
      <w:spacing w:line="240" w:lineRule="auto"/>
    </w:pPr>
    <w:tblPr>
      <w:tblStyleRowBandSize w:val="1"/>
      <w:tblStyleColBandSize w:val="1"/>
      <w:tblBorders>
        <w:top w:val="single" w:sz="24" w:space="0" w:color="00B2A9" w:themeColor="accent4"/>
        <w:left w:val="single" w:sz="4" w:space="0" w:color="99E0DD" w:themeColor="accent3"/>
        <w:bottom w:val="single" w:sz="4" w:space="0" w:color="99E0DD" w:themeColor="accent3"/>
        <w:right w:val="single" w:sz="4" w:space="0" w:color="99E0DD" w:themeColor="accent3"/>
        <w:insideH w:val="single" w:sz="4" w:space="0" w:color="FFFFFF" w:themeColor="background1"/>
        <w:insideV w:val="single" w:sz="4" w:space="0" w:color="FFFFFF" w:themeColor="background1"/>
      </w:tblBorders>
    </w:tblPr>
    <w:tcPr>
      <w:shd w:val="clear" w:color="auto" w:fill="F4FCFB" w:themeFill="accent3" w:themeFillTint="19"/>
    </w:tcPr>
    <w:tblStylePr w:type="firstRow">
      <w:rPr>
        <w:b/>
        <w:bCs/>
      </w:rPr>
      <w:tblPr/>
      <w:tcPr>
        <w:tcBorders>
          <w:top w:val="nil"/>
          <w:left w:val="nil"/>
          <w:bottom w:val="single" w:sz="24" w:space="0" w:color="00B2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ADA7" w:themeFill="accent3" w:themeFillShade="99"/>
      </w:tcPr>
    </w:tblStylePr>
    <w:tblStylePr w:type="firstCol">
      <w:rPr>
        <w:color w:val="FFFFFF" w:themeColor="background1"/>
      </w:rPr>
      <w:tblPr/>
      <w:tcPr>
        <w:tcBorders>
          <w:top w:val="nil"/>
          <w:left w:val="nil"/>
          <w:bottom w:val="nil"/>
          <w:right w:val="nil"/>
          <w:insideH w:val="single" w:sz="4" w:space="0" w:color="34ADA7" w:themeColor="accent3" w:themeShade="99"/>
          <w:insideV w:val="nil"/>
        </w:tcBorders>
        <w:shd w:val="clear" w:color="auto" w:fill="34ADA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4ADA7" w:themeFill="accent3" w:themeFillShade="99"/>
      </w:tcPr>
    </w:tblStylePr>
    <w:tblStylePr w:type="band1Vert">
      <w:tblPr/>
      <w:tcPr>
        <w:shd w:val="clear" w:color="auto" w:fill="D6F2F1" w:themeFill="accent3" w:themeFillTint="66"/>
      </w:tcPr>
    </w:tblStylePr>
    <w:tblStylePr w:type="band1Horz">
      <w:tblPr/>
      <w:tcPr>
        <w:shd w:val="clear" w:color="auto" w:fill="CCEFEE" w:themeFill="accent3" w:themeFillTint="7F"/>
      </w:tcPr>
    </w:tblStylePr>
  </w:style>
  <w:style w:type="table" w:styleId="ColorfulShading-Accent4">
    <w:name w:val="Colorful Shading Accent 4"/>
    <w:basedOn w:val="TableNormal"/>
    <w:uiPriority w:val="71"/>
    <w:semiHidden/>
    <w:rsid w:val="0022698D"/>
    <w:pPr>
      <w:spacing w:line="240" w:lineRule="auto"/>
    </w:pPr>
    <w:tblPr>
      <w:tblStyleRowBandSize w:val="1"/>
      <w:tblStyleColBandSize w:val="1"/>
      <w:tblBorders>
        <w:top w:val="single" w:sz="24" w:space="0" w:color="99E0DD" w:themeColor="accent3"/>
        <w:left w:val="single" w:sz="4" w:space="0" w:color="00B2A9" w:themeColor="accent4"/>
        <w:bottom w:val="single" w:sz="4" w:space="0" w:color="00B2A9" w:themeColor="accent4"/>
        <w:right w:val="single" w:sz="4" w:space="0" w:color="00B2A9" w:themeColor="accent4"/>
        <w:insideH w:val="single" w:sz="4" w:space="0" w:color="FFFFFF" w:themeColor="background1"/>
        <w:insideV w:val="single" w:sz="4" w:space="0" w:color="FFFFFF" w:themeColor="background1"/>
      </w:tblBorders>
    </w:tblPr>
    <w:tcPr>
      <w:shd w:val="clear" w:color="auto" w:fill="DEFFFD" w:themeFill="accent4" w:themeFillTint="19"/>
    </w:tcPr>
    <w:tblStylePr w:type="firstRow">
      <w:rPr>
        <w:b/>
        <w:bCs/>
      </w:rPr>
      <w:tblPr/>
      <w:tcPr>
        <w:tcBorders>
          <w:top w:val="nil"/>
          <w:left w:val="nil"/>
          <w:bottom w:val="single" w:sz="24" w:space="0" w:color="99E0D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4" w:themeFillShade="99"/>
      </w:tcPr>
    </w:tblStylePr>
    <w:tblStylePr w:type="firstCol">
      <w:rPr>
        <w:color w:val="FFFFFF" w:themeColor="background1"/>
      </w:rPr>
      <w:tblPr/>
      <w:tcPr>
        <w:tcBorders>
          <w:top w:val="nil"/>
          <w:left w:val="nil"/>
          <w:bottom w:val="nil"/>
          <w:right w:val="nil"/>
          <w:insideH w:val="single" w:sz="4" w:space="0" w:color="006A65" w:themeColor="accent4" w:themeShade="99"/>
          <w:insideV w:val="nil"/>
        </w:tcBorders>
        <w:shd w:val="clear" w:color="auto" w:fill="006A6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4" w:themeFillShade="99"/>
      </w:tcPr>
    </w:tblStylePr>
    <w:tblStylePr w:type="band1Vert">
      <w:tblPr/>
      <w:tcPr>
        <w:shd w:val="clear" w:color="auto" w:fill="7AFFF8" w:themeFill="accent4" w:themeFillTint="66"/>
      </w:tcPr>
    </w:tblStylePr>
    <w:tblStylePr w:type="band1Horz">
      <w:tblPr/>
      <w:tcPr>
        <w:shd w:val="clear" w:color="auto" w:fill="59FFF6" w:themeFill="accent4" w:themeFillTint="7F"/>
      </w:tcPr>
    </w:tblStylePr>
    <w:tblStylePr w:type="neCell">
      <w:rPr>
        <w:color w:val="363534" w:themeColor="text1"/>
      </w:rPr>
    </w:tblStylePr>
    <w:tblStylePr w:type="nwCell">
      <w:rPr>
        <w:color w:val="363534" w:themeColor="text1"/>
      </w:rPr>
    </w:tblStylePr>
  </w:style>
  <w:style w:type="table" w:styleId="ColorfulShading-Accent5">
    <w:name w:val="Colorful Shading Accent 5"/>
    <w:basedOn w:val="TableNormal"/>
    <w:uiPriority w:val="71"/>
    <w:semiHidden/>
    <w:rsid w:val="0022698D"/>
    <w:pPr>
      <w:spacing w:line="240" w:lineRule="auto"/>
    </w:pPr>
    <w:tblPr>
      <w:tblStyleRowBandSize w:val="1"/>
      <w:tblStyleColBandSize w:val="1"/>
      <w:tblBorders>
        <w:top w:val="single" w:sz="24" w:space="0" w:color="797391" w:themeColor="accent6"/>
        <w:left w:val="single" w:sz="4" w:space="0" w:color="4D446C" w:themeColor="accent5"/>
        <w:bottom w:val="single" w:sz="4" w:space="0" w:color="4D446C" w:themeColor="accent5"/>
        <w:right w:val="single" w:sz="4" w:space="0" w:color="4D446C" w:themeColor="accent5"/>
        <w:insideH w:val="single" w:sz="4" w:space="0" w:color="FFFFFF" w:themeColor="background1"/>
        <w:insideV w:val="single" w:sz="4" w:space="0" w:color="FFFFFF" w:themeColor="background1"/>
      </w:tblBorders>
    </w:tblPr>
    <w:tcPr>
      <w:shd w:val="clear" w:color="auto" w:fill="ECEAF2" w:themeFill="accent5" w:themeFillTint="19"/>
    </w:tcPr>
    <w:tblStylePr w:type="firstRow">
      <w:rPr>
        <w:b/>
        <w:bCs/>
      </w:rPr>
      <w:tblPr/>
      <w:tcPr>
        <w:tcBorders>
          <w:top w:val="nil"/>
          <w:left w:val="nil"/>
          <w:bottom w:val="single" w:sz="24" w:space="0" w:color="79739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840" w:themeFill="accent5" w:themeFillShade="99"/>
      </w:tcPr>
    </w:tblStylePr>
    <w:tblStylePr w:type="firstCol">
      <w:rPr>
        <w:color w:val="FFFFFF" w:themeColor="background1"/>
      </w:rPr>
      <w:tblPr/>
      <w:tcPr>
        <w:tcBorders>
          <w:top w:val="nil"/>
          <w:left w:val="nil"/>
          <w:bottom w:val="nil"/>
          <w:right w:val="nil"/>
          <w:insideH w:val="single" w:sz="4" w:space="0" w:color="2E2840" w:themeColor="accent5" w:themeShade="99"/>
          <w:insideV w:val="nil"/>
        </w:tcBorders>
        <w:shd w:val="clear" w:color="auto" w:fill="2E284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E2840" w:themeFill="accent5" w:themeFillShade="99"/>
      </w:tcPr>
    </w:tblStylePr>
    <w:tblStylePr w:type="band1Vert">
      <w:tblPr/>
      <w:tcPr>
        <w:shd w:val="clear" w:color="auto" w:fill="B3ADCB" w:themeFill="accent5" w:themeFillTint="66"/>
      </w:tcPr>
    </w:tblStylePr>
    <w:tblStylePr w:type="band1Horz">
      <w:tblPr/>
      <w:tcPr>
        <w:shd w:val="clear" w:color="auto" w:fill="A198BE" w:themeFill="accent5" w:themeFillTint="7F"/>
      </w:tcPr>
    </w:tblStylePr>
    <w:tblStylePr w:type="neCell">
      <w:rPr>
        <w:color w:val="363534" w:themeColor="text1"/>
      </w:rPr>
    </w:tblStylePr>
    <w:tblStylePr w:type="nwCell">
      <w:rPr>
        <w:color w:val="363534" w:themeColor="text1"/>
      </w:rPr>
    </w:tblStylePr>
  </w:style>
  <w:style w:type="table" w:styleId="ColorfulShading-Accent6">
    <w:name w:val="Colorful Shading Accent 6"/>
    <w:basedOn w:val="TableNormal"/>
    <w:uiPriority w:val="71"/>
    <w:semiHidden/>
    <w:rsid w:val="0022698D"/>
    <w:pPr>
      <w:spacing w:line="240" w:lineRule="auto"/>
    </w:pPr>
    <w:tblPr>
      <w:tblStyleRowBandSize w:val="1"/>
      <w:tblStyleColBandSize w:val="1"/>
      <w:tblBorders>
        <w:top w:val="single" w:sz="24" w:space="0" w:color="4D446C" w:themeColor="accent5"/>
        <w:left w:val="single" w:sz="4" w:space="0" w:color="797391" w:themeColor="accent6"/>
        <w:bottom w:val="single" w:sz="4" w:space="0" w:color="797391" w:themeColor="accent6"/>
        <w:right w:val="single" w:sz="4" w:space="0" w:color="797391" w:themeColor="accent6"/>
        <w:insideH w:val="single" w:sz="4" w:space="0" w:color="FFFFFF" w:themeColor="background1"/>
        <w:insideV w:val="single" w:sz="4" w:space="0" w:color="FFFFFF" w:themeColor="background1"/>
      </w:tblBorders>
    </w:tblPr>
    <w:tcPr>
      <w:shd w:val="clear" w:color="auto" w:fill="F1F1F4" w:themeFill="accent6" w:themeFillTint="19"/>
    </w:tcPr>
    <w:tblStylePr w:type="firstRow">
      <w:rPr>
        <w:b/>
        <w:bCs/>
      </w:rPr>
      <w:tblPr/>
      <w:tcPr>
        <w:tcBorders>
          <w:top w:val="nil"/>
          <w:left w:val="nil"/>
          <w:bottom w:val="single" w:sz="24" w:space="0" w:color="4D446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84457" w:themeFill="accent6" w:themeFillShade="99"/>
      </w:tcPr>
    </w:tblStylePr>
    <w:tblStylePr w:type="firstCol">
      <w:rPr>
        <w:color w:val="FFFFFF" w:themeColor="background1"/>
      </w:rPr>
      <w:tblPr/>
      <w:tcPr>
        <w:tcBorders>
          <w:top w:val="nil"/>
          <w:left w:val="nil"/>
          <w:bottom w:val="nil"/>
          <w:right w:val="nil"/>
          <w:insideH w:val="single" w:sz="4" w:space="0" w:color="484457" w:themeColor="accent6" w:themeShade="99"/>
          <w:insideV w:val="nil"/>
        </w:tcBorders>
        <w:shd w:val="clear" w:color="auto" w:fill="48445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84457" w:themeFill="accent6" w:themeFillShade="99"/>
      </w:tcPr>
    </w:tblStylePr>
    <w:tblStylePr w:type="band1Vert">
      <w:tblPr/>
      <w:tcPr>
        <w:shd w:val="clear" w:color="auto" w:fill="C9C7D3" w:themeFill="accent6" w:themeFillTint="66"/>
      </w:tcPr>
    </w:tblStylePr>
    <w:tblStylePr w:type="band1Horz">
      <w:tblPr/>
      <w:tcPr>
        <w:shd w:val="clear" w:color="auto" w:fill="BCB9C8" w:themeFill="accent6" w:themeFillTint="7F"/>
      </w:tcPr>
    </w:tblStylePr>
    <w:tblStylePr w:type="neCell">
      <w:rPr>
        <w:color w:val="363534" w:themeColor="text1"/>
      </w:rPr>
    </w:tblStylePr>
    <w:tblStylePr w:type="nwCell">
      <w:rPr>
        <w:color w:val="363534" w:themeColor="text1"/>
      </w:rPr>
    </w:tblStylePr>
  </w:style>
  <w:style w:type="table" w:styleId="DarkList">
    <w:name w:val="Dark List"/>
    <w:basedOn w:val="TableNormal"/>
    <w:uiPriority w:val="70"/>
    <w:semiHidden/>
    <w:rsid w:val="0022698D"/>
    <w:pPr>
      <w:spacing w:line="240" w:lineRule="auto"/>
    </w:pPr>
    <w:rPr>
      <w:color w:val="FFFFFF" w:themeColor="background1"/>
    </w:rPr>
    <w:tblPr>
      <w:tblStyleRowBandSize w:val="1"/>
      <w:tblStyleColBandSize w:val="1"/>
    </w:tblPr>
    <w:tcPr>
      <w:shd w:val="clear" w:color="auto" w:fill="363534" w:themeFill="tex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1A1A1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8272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82727" w:themeFill="text1" w:themeFillShade="BF"/>
      </w:tcPr>
    </w:tblStylePr>
    <w:tblStylePr w:type="band1Vert">
      <w:tblPr/>
      <w:tcPr>
        <w:tcBorders>
          <w:top w:val="nil"/>
          <w:left w:val="nil"/>
          <w:bottom w:val="nil"/>
          <w:right w:val="nil"/>
          <w:insideH w:val="nil"/>
          <w:insideV w:val="nil"/>
        </w:tcBorders>
        <w:shd w:val="clear" w:color="auto" w:fill="282727" w:themeFill="text1" w:themeFillShade="BF"/>
      </w:tcPr>
    </w:tblStylePr>
    <w:tblStylePr w:type="band1Horz">
      <w:tblPr/>
      <w:tcPr>
        <w:tcBorders>
          <w:top w:val="nil"/>
          <w:left w:val="nil"/>
          <w:bottom w:val="nil"/>
          <w:right w:val="nil"/>
          <w:insideH w:val="nil"/>
          <w:insideV w:val="nil"/>
        </w:tcBorders>
        <w:shd w:val="clear" w:color="auto" w:fill="282727" w:themeFill="text1" w:themeFillShade="BF"/>
      </w:tcPr>
    </w:tblStylePr>
  </w:style>
  <w:style w:type="table" w:styleId="DarkList-Accent1">
    <w:name w:val="Dark List Accent 1"/>
    <w:basedOn w:val="TableNormal"/>
    <w:uiPriority w:val="70"/>
    <w:semiHidden/>
    <w:rsid w:val="0022698D"/>
    <w:pPr>
      <w:spacing w:line="240" w:lineRule="auto"/>
    </w:pPr>
    <w:rPr>
      <w:color w:val="FFFFFF" w:themeColor="background1"/>
    </w:rPr>
    <w:tblPr>
      <w:tblStyleRowBandSize w:val="1"/>
      <w:tblStyleColBandSize w:val="1"/>
    </w:tblPr>
    <w:tcPr>
      <w:shd w:val="clear" w:color="auto" w:fill="20154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1" w:themeFillShade="BF"/>
      </w:tcPr>
    </w:tblStylePr>
    <w:tblStylePr w:type="band1Vert">
      <w:tblPr/>
      <w:tcPr>
        <w:tcBorders>
          <w:top w:val="nil"/>
          <w:left w:val="nil"/>
          <w:bottom w:val="nil"/>
          <w:right w:val="nil"/>
          <w:insideH w:val="nil"/>
          <w:insideV w:val="nil"/>
        </w:tcBorders>
        <w:shd w:val="clear" w:color="auto" w:fill="170F34" w:themeFill="accent1" w:themeFillShade="BF"/>
      </w:tcPr>
    </w:tblStylePr>
    <w:tblStylePr w:type="band1Horz">
      <w:tblPr/>
      <w:tcPr>
        <w:tcBorders>
          <w:top w:val="nil"/>
          <w:left w:val="nil"/>
          <w:bottom w:val="nil"/>
          <w:right w:val="nil"/>
          <w:insideH w:val="nil"/>
          <w:insideV w:val="nil"/>
        </w:tcBorders>
        <w:shd w:val="clear" w:color="auto" w:fill="170F34" w:themeFill="accent1" w:themeFillShade="BF"/>
      </w:tcPr>
    </w:tblStylePr>
  </w:style>
  <w:style w:type="table" w:styleId="DarkList-Accent2">
    <w:name w:val="Dark List Accent 2"/>
    <w:basedOn w:val="TableNormal"/>
    <w:uiPriority w:val="70"/>
    <w:semiHidden/>
    <w:rsid w:val="0022698D"/>
    <w:pPr>
      <w:spacing w:line="240" w:lineRule="auto"/>
    </w:pPr>
    <w:rPr>
      <w:color w:val="FFFFFF" w:themeColor="background1"/>
    </w:rPr>
    <w:tblPr>
      <w:tblStyleRowBandSize w:val="1"/>
      <w:tblStyleColBandSize w:val="1"/>
    </w:tblPr>
    <w:tcPr>
      <w:shd w:val="clear" w:color="auto" w:fill="66D1C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3767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5B2A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5B2AB" w:themeFill="accent2" w:themeFillShade="BF"/>
      </w:tcPr>
    </w:tblStylePr>
    <w:tblStylePr w:type="band1Vert">
      <w:tblPr/>
      <w:tcPr>
        <w:tcBorders>
          <w:top w:val="nil"/>
          <w:left w:val="nil"/>
          <w:bottom w:val="nil"/>
          <w:right w:val="nil"/>
          <w:insideH w:val="nil"/>
          <w:insideV w:val="nil"/>
        </w:tcBorders>
        <w:shd w:val="clear" w:color="auto" w:fill="35B2AB" w:themeFill="accent2" w:themeFillShade="BF"/>
      </w:tcPr>
    </w:tblStylePr>
    <w:tblStylePr w:type="band1Horz">
      <w:tblPr/>
      <w:tcPr>
        <w:tcBorders>
          <w:top w:val="nil"/>
          <w:left w:val="nil"/>
          <w:bottom w:val="nil"/>
          <w:right w:val="nil"/>
          <w:insideH w:val="nil"/>
          <w:insideV w:val="nil"/>
        </w:tcBorders>
        <w:shd w:val="clear" w:color="auto" w:fill="35B2AB" w:themeFill="accent2" w:themeFillShade="BF"/>
      </w:tcPr>
    </w:tblStylePr>
  </w:style>
  <w:style w:type="table" w:styleId="DarkList-Accent3">
    <w:name w:val="Dark List Accent 3"/>
    <w:basedOn w:val="TableNormal"/>
    <w:uiPriority w:val="70"/>
    <w:semiHidden/>
    <w:rsid w:val="0022698D"/>
    <w:pPr>
      <w:spacing w:line="240" w:lineRule="auto"/>
    </w:pPr>
    <w:rPr>
      <w:color w:val="FFFFFF" w:themeColor="background1"/>
    </w:rPr>
    <w:tblPr>
      <w:tblStyleRowBandSize w:val="1"/>
      <w:tblStyleColBandSize w:val="1"/>
    </w:tblPr>
    <w:tcPr>
      <w:shd w:val="clear" w:color="auto" w:fill="99E0D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B8F8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0CAC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0CAC4" w:themeFill="accent3" w:themeFillShade="BF"/>
      </w:tcPr>
    </w:tblStylePr>
    <w:tblStylePr w:type="band1Vert">
      <w:tblPr/>
      <w:tcPr>
        <w:tcBorders>
          <w:top w:val="nil"/>
          <w:left w:val="nil"/>
          <w:bottom w:val="nil"/>
          <w:right w:val="nil"/>
          <w:insideH w:val="nil"/>
          <w:insideV w:val="nil"/>
        </w:tcBorders>
        <w:shd w:val="clear" w:color="auto" w:fill="50CAC4" w:themeFill="accent3" w:themeFillShade="BF"/>
      </w:tcPr>
    </w:tblStylePr>
    <w:tblStylePr w:type="band1Horz">
      <w:tblPr/>
      <w:tcPr>
        <w:tcBorders>
          <w:top w:val="nil"/>
          <w:left w:val="nil"/>
          <w:bottom w:val="nil"/>
          <w:right w:val="nil"/>
          <w:insideH w:val="nil"/>
          <w:insideV w:val="nil"/>
        </w:tcBorders>
        <w:shd w:val="clear" w:color="auto" w:fill="50CAC4" w:themeFill="accent3" w:themeFillShade="BF"/>
      </w:tcPr>
    </w:tblStylePr>
  </w:style>
  <w:style w:type="table" w:styleId="DarkList-Accent4">
    <w:name w:val="Dark List Accent 4"/>
    <w:basedOn w:val="TableNormal"/>
    <w:uiPriority w:val="70"/>
    <w:semiHidden/>
    <w:rsid w:val="0022698D"/>
    <w:pPr>
      <w:spacing w:line="240" w:lineRule="auto"/>
    </w:pPr>
    <w:rPr>
      <w:color w:val="FFFFFF" w:themeColor="background1"/>
    </w:rPr>
    <w:tblPr>
      <w:tblStyleRowBandSize w:val="1"/>
      <w:tblStyleColBandSize w:val="1"/>
    </w:tblPr>
    <w:tcPr>
      <w:shd w:val="clear" w:color="auto" w:fill="00B2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4" w:themeFillShade="BF"/>
      </w:tcPr>
    </w:tblStylePr>
    <w:tblStylePr w:type="band1Vert">
      <w:tblPr/>
      <w:tcPr>
        <w:tcBorders>
          <w:top w:val="nil"/>
          <w:left w:val="nil"/>
          <w:bottom w:val="nil"/>
          <w:right w:val="nil"/>
          <w:insideH w:val="nil"/>
          <w:insideV w:val="nil"/>
        </w:tcBorders>
        <w:shd w:val="clear" w:color="auto" w:fill="00857E" w:themeFill="accent4" w:themeFillShade="BF"/>
      </w:tcPr>
    </w:tblStylePr>
    <w:tblStylePr w:type="band1Horz">
      <w:tblPr/>
      <w:tcPr>
        <w:tcBorders>
          <w:top w:val="nil"/>
          <w:left w:val="nil"/>
          <w:bottom w:val="nil"/>
          <w:right w:val="nil"/>
          <w:insideH w:val="nil"/>
          <w:insideV w:val="nil"/>
        </w:tcBorders>
        <w:shd w:val="clear" w:color="auto" w:fill="00857E" w:themeFill="accent4" w:themeFillShade="BF"/>
      </w:tcPr>
    </w:tblStylePr>
  </w:style>
  <w:style w:type="table" w:styleId="DarkList-Accent5">
    <w:name w:val="Dark List Accent 5"/>
    <w:basedOn w:val="TableNormal"/>
    <w:uiPriority w:val="70"/>
    <w:semiHidden/>
    <w:rsid w:val="0022698D"/>
    <w:pPr>
      <w:spacing w:line="240" w:lineRule="auto"/>
    </w:pPr>
    <w:rPr>
      <w:color w:val="FFFFFF" w:themeColor="background1"/>
    </w:rPr>
    <w:tblPr>
      <w:tblStyleRowBandSize w:val="1"/>
      <w:tblStyleColBandSize w:val="1"/>
    </w:tblPr>
    <w:tcPr>
      <w:shd w:val="clear" w:color="auto" w:fill="4D446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6213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9335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93350" w:themeFill="accent5" w:themeFillShade="BF"/>
      </w:tcPr>
    </w:tblStylePr>
    <w:tblStylePr w:type="band1Vert">
      <w:tblPr/>
      <w:tcPr>
        <w:tcBorders>
          <w:top w:val="nil"/>
          <w:left w:val="nil"/>
          <w:bottom w:val="nil"/>
          <w:right w:val="nil"/>
          <w:insideH w:val="nil"/>
          <w:insideV w:val="nil"/>
        </w:tcBorders>
        <w:shd w:val="clear" w:color="auto" w:fill="393350" w:themeFill="accent5" w:themeFillShade="BF"/>
      </w:tcPr>
    </w:tblStylePr>
    <w:tblStylePr w:type="band1Horz">
      <w:tblPr/>
      <w:tcPr>
        <w:tcBorders>
          <w:top w:val="nil"/>
          <w:left w:val="nil"/>
          <w:bottom w:val="nil"/>
          <w:right w:val="nil"/>
          <w:insideH w:val="nil"/>
          <w:insideV w:val="nil"/>
        </w:tcBorders>
        <w:shd w:val="clear" w:color="auto" w:fill="393350" w:themeFill="accent5" w:themeFillShade="BF"/>
      </w:tcPr>
    </w:tblStylePr>
  </w:style>
  <w:style w:type="table" w:styleId="DarkList-Accent6">
    <w:name w:val="Dark List Accent 6"/>
    <w:basedOn w:val="TableNormal"/>
    <w:uiPriority w:val="70"/>
    <w:semiHidden/>
    <w:rsid w:val="0022698D"/>
    <w:pPr>
      <w:spacing w:line="240" w:lineRule="auto"/>
    </w:pPr>
    <w:rPr>
      <w:color w:val="FFFFFF" w:themeColor="background1"/>
    </w:rPr>
    <w:tblPr>
      <w:tblStyleRowBandSize w:val="1"/>
      <w:tblStyleColBandSize w:val="1"/>
    </w:tblPr>
    <w:tcPr>
      <w:shd w:val="clear" w:color="auto" w:fill="79739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3C394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A556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A556C" w:themeFill="accent6" w:themeFillShade="BF"/>
      </w:tcPr>
    </w:tblStylePr>
    <w:tblStylePr w:type="band1Vert">
      <w:tblPr/>
      <w:tcPr>
        <w:tcBorders>
          <w:top w:val="nil"/>
          <w:left w:val="nil"/>
          <w:bottom w:val="nil"/>
          <w:right w:val="nil"/>
          <w:insideH w:val="nil"/>
          <w:insideV w:val="nil"/>
        </w:tcBorders>
        <w:shd w:val="clear" w:color="auto" w:fill="5A556C" w:themeFill="accent6" w:themeFillShade="BF"/>
      </w:tcPr>
    </w:tblStylePr>
    <w:tblStylePr w:type="band1Horz">
      <w:tblPr/>
      <w:tcPr>
        <w:tcBorders>
          <w:top w:val="nil"/>
          <w:left w:val="nil"/>
          <w:bottom w:val="nil"/>
          <w:right w:val="nil"/>
          <w:insideH w:val="nil"/>
          <w:insideV w:val="nil"/>
        </w:tcBorders>
        <w:shd w:val="clear" w:color="auto" w:fill="5A556C" w:themeFill="accent6" w:themeFillShade="BF"/>
      </w:tcPr>
    </w:tblStylePr>
  </w:style>
  <w:style w:type="table" w:styleId="GridTable1Light">
    <w:name w:val="Grid Table 1 Light"/>
    <w:basedOn w:val="TableNormal"/>
    <w:uiPriority w:val="46"/>
    <w:semiHidden/>
    <w:rsid w:val="0022698D"/>
    <w:pPr>
      <w:spacing w:line="240" w:lineRule="auto"/>
    </w:pPr>
    <w:tblPr>
      <w:tblStyleRowBandSize w:val="1"/>
      <w:tblStyleColBandSize w:val="1"/>
      <w:tblBorders>
        <w:top w:val="single" w:sz="4" w:space="0" w:color="AFAEAC" w:themeColor="text1" w:themeTint="66"/>
        <w:left w:val="single" w:sz="4" w:space="0" w:color="AFAEAC" w:themeColor="text1" w:themeTint="66"/>
        <w:bottom w:val="single" w:sz="4" w:space="0" w:color="AFAEAC" w:themeColor="text1" w:themeTint="66"/>
        <w:right w:val="single" w:sz="4" w:space="0" w:color="AFAEAC" w:themeColor="text1" w:themeTint="66"/>
        <w:insideH w:val="single" w:sz="4" w:space="0" w:color="AFAEAC" w:themeColor="text1" w:themeTint="66"/>
        <w:insideV w:val="single" w:sz="4" w:space="0" w:color="AFAEAC" w:themeColor="text1" w:themeTint="66"/>
      </w:tblBorders>
    </w:tblPr>
    <w:tblStylePr w:type="firstRow">
      <w:rPr>
        <w:b/>
        <w:bCs/>
      </w:rPr>
      <w:tblPr/>
      <w:tcPr>
        <w:tcBorders>
          <w:bottom w:val="single" w:sz="12" w:space="0" w:color="888583" w:themeColor="text1" w:themeTint="99"/>
        </w:tcBorders>
      </w:tcPr>
    </w:tblStylePr>
    <w:tblStylePr w:type="lastRow">
      <w:rPr>
        <w:b/>
        <w:bCs/>
      </w:rPr>
      <w:tblPr/>
      <w:tcPr>
        <w:tcBorders>
          <w:top w:val="double" w:sz="2" w:space="0" w:color="8885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2698D"/>
    <w:pPr>
      <w:spacing w:line="240" w:lineRule="auto"/>
    </w:pPr>
    <w:tblPr>
      <w:tblStyleRowBandSize w:val="1"/>
      <w:tblStyleColBandSize w:val="1"/>
      <w:tblBorders>
        <w:top w:val="single" w:sz="4" w:space="0" w:color="917DD8" w:themeColor="accent1" w:themeTint="66"/>
        <w:left w:val="single" w:sz="4" w:space="0" w:color="917DD8" w:themeColor="accent1" w:themeTint="66"/>
        <w:bottom w:val="single" w:sz="4" w:space="0" w:color="917DD8" w:themeColor="accent1" w:themeTint="66"/>
        <w:right w:val="single" w:sz="4" w:space="0" w:color="917DD8" w:themeColor="accent1" w:themeTint="66"/>
        <w:insideH w:val="single" w:sz="4" w:space="0" w:color="917DD8" w:themeColor="accent1" w:themeTint="66"/>
        <w:insideV w:val="single" w:sz="4" w:space="0" w:color="917DD8" w:themeColor="accent1" w:themeTint="66"/>
      </w:tblBorders>
    </w:tblPr>
    <w:tblStylePr w:type="firstRow">
      <w:rPr>
        <w:b/>
        <w:bCs/>
      </w:rPr>
      <w:tblPr/>
      <w:tcPr>
        <w:tcBorders>
          <w:bottom w:val="single" w:sz="12" w:space="0" w:color="5B3DC5" w:themeColor="accent1" w:themeTint="99"/>
        </w:tcBorders>
      </w:tcPr>
    </w:tblStylePr>
    <w:tblStylePr w:type="lastRow">
      <w:rPr>
        <w:b/>
        <w:bCs/>
      </w:rPr>
      <w:tblPr/>
      <w:tcPr>
        <w:tcBorders>
          <w:top w:val="double" w:sz="2" w:space="0" w:color="5B3DC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2698D"/>
    <w:pPr>
      <w:spacing w:line="240" w:lineRule="auto"/>
    </w:pPr>
    <w:tblPr>
      <w:tblStyleRowBandSize w:val="1"/>
      <w:tblStyleColBandSize w:val="1"/>
      <w:tblBorders>
        <w:top w:val="single" w:sz="4" w:space="0" w:color="C1ECEA" w:themeColor="accent2" w:themeTint="66"/>
        <w:left w:val="single" w:sz="4" w:space="0" w:color="C1ECEA" w:themeColor="accent2" w:themeTint="66"/>
        <w:bottom w:val="single" w:sz="4" w:space="0" w:color="C1ECEA" w:themeColor="accent2" w:themeTint="66"/>
        <w:right w:val="single" w:sz="4" w:space="0" w:color="C1ECEA" w:themeColor="accent2" w:themeTint="66"/>
        <w:insideH w:val="single" w:sz="4" w:space="0" w:color="C1ECEA" w:themeColor="accent2" w:themeTint="66"/>
        <w:insideV w:val="single" w:sz="4" w:space="0" w:color="C1ECEA" w:themeColor="accent2" w:themeTint="66"/>
      </w:tblBorders>
    </w:tblPr>
    <w:tblStylePr w:type="firstRow">
      <w:rPr>
        <w:b/>
        <w:bCs/>
      </w:rPr>
      <w:tblPr/>
      <w:tcPr>
        <w:tcBorders>
          <w:bottom w:val="single" w:sz="12" w:space="0" w:color="A3E3DF" w:themeColor="accent2" w:themeTint="99"/>
        </w:tcBorders>
      </w:tcPr>
    </w:tblStylePr>
    <w:tblStylePr w:type="lastRow">
      <w:rPr>
        <w:b/>
        <w:bCs/>
      </w:rPr>
      <w:tblPr/>
      <w:tcPr>
        <w:tcBorders>
          <w:top w:val="double" w:sz="2" w:space="0" w:color="A3E3D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2698D"/>
    <w:pPr>
      <w:spacing w:line="240" w:lineRule="auto"/>
    </w:pPr>
    <w:tblPr>
      <w:tblStyleRowBandSize w:val="1"/>
      <w:tblStyleColBandSize w:val="1"/>
      <w:tblBorders>
        <w:top w:val="single" w:sz="4" w:space="0" w:color="D6F2F1" w:themeColor="accent3" w:themeTint="66"/>
        <w:left w:val="single" w:sz="4" w:space="0" w:color="D6F2F1" w:themeColor="accent3" w:themeTint="66"/>
        <w:bottom w:val="single" w:sz="4" w:space="0" w:color="D6F2F1" w:themeColor="accent3" w:themeTint="66"/>
        <w:right w:val="single" w:sz="4" w:space="0" w:color="D6F2F1" w:themeColor="accent3" w:themeTint="66"/>
        <w:insideH w:val="single" w:sz="4" w:space="0" w:color="D6F2F1" w:themeColor="accent3" w:themeTint="66"/>
        <w:insideV w:val="single" w:sz="4" w:space="0" w:color="D6F2F1" w:themeColor="accent3" w:themeTint="66"/>
      </w:tblBorders>
    </w:tblPr>
    <w:tblStylePr w:type="firstRow">
      <w:rPr>
        <w:b/>
        <w:bCs/>
      </w:rPr>
      <w:tblPr/>
      <w:tcPr>
        <w:tcBorders>
          <w:bottom w:val="single" w:sz="12" w:space="0" w:color="C1ECEA" w:themeColor="accent3" w:themeTint="99"/>
        </w:tcBorders>
      </w:tcPr>
    </w:tblStylePr>
    <w:tblStylePr w:type="lastRow">
      <w:rPr>
        <w:b/>
        <w:bCs/>
      </w:rPr>
      <w:tblPr/>
      <w:tcPr>
        <w:tcBorders>
          <w:top w:val="double" w:sz="2" w:space="0" w:color="C1EC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2698D"/>
    <w:pPr>
      <w:spacing w:line="240" w:lineRule="auto"/>
    </w:pPr>
    <w:tblPr>
      <w:tblStyleRowBandSize w:val="1"/>
      <w:tblStyleColBandSize w:val="1"/>
      <w:tblBorders>
        <w:top w:val="single" w:sz="4" w:space="0" w:color="7AFFF8" w:themeColor="accent4" w:themeTint="66"/>
        <w:left w:val="single" w:sz="4" w:space="0" w:color="7AFFF8" w:themeColor="accent4" w:themeTint="66"/>
        <w:bottom w:val="single" w:sz="4" w:space="0" w:color="7AFFF8" w:themeColor="accent4" w:themeTint="66"/>
        <w:right w:val="single" w:sz="4" w:space="0" w:color="7AFFF8" w:themeColor="accent4" w:themeTint="66"/>
        <w:insideH w:val="single" w:sz="4" w:space="0" w:color="7AFFF8" w:themeColor="accent4" w:themeTint="66"/>
        <w:insideV w:val="single" w:sz="4" w:space="0" w:color="7AFFF8" w:themeColor="accent4" w:themeTint="66"/>
      </w:tblBorders>
    </w:tblPr>
    <w:tblStylePr w:type="firstRow">
      <w:rPr>
        <w:b/>
        <w:bCs/>
      </w:rPr>
      <w:tblPr/>
      <w:tcPr>
        <w:tcBorders>
          <w:bottom w:val="single" w:sz="12" w:space="0" w:color="37FFF4" w:themeColor="accent4" w:themeTint="99"/>
        </w:tcBorders>
      </w:tcPr>
    </w:tblStylePr>
    <w:tblStylePr w:type="lastRow">
      <w:rPr>
        <w:b/>
        <w:bCs/>
      </w:rPr>
      <w:tblPr/>
      <w:tcPr>
        <w:tcBorders>
          <w:top w:val="double" w:sz="2" w:space="0" w:color="37FFF4"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2698D"/>
    <w:pPr>
      <w:spacing w:line="240" w:lineRule="auto"/>
    </w:pPr>
    <w:tblPr>
      <w:tblStyleRowBandSize w:val="1"/>
      <w:tblStyleColBandSize w:val="1"/>
      <w:tblBorders>
        <w:top w:val="single" w:sz="4" w:space="0" w:color="B3ADCB" w:themeColor="accent5" w:themeTint="66"/>
        <w:left w:val="single" w:sz="4" w:space="0" w:color="B3ADCB" w:themeColor="accent5" w:themeTint="66"/>
        <w:bottom w:val="single" w:sz="4" w:space="0" w:color="B3ADCB" w:themeColor="accent5" w:themeTint="66"/>
        <w:right w:val="single" w:sz="4" w:space="0" w:color="B3ADCB" w:themeColor="accent5" w:themeTint="66"/>
        <w:insideH w:val="single" w:sz="4" w:space="0" w:color="B3ADCB" w:themeColor="accent5" w:themeTint="66"/>
        <w:insideV w:val="single" w:sz="4" w:space="0" w:color="B3ADCB" w:themeColor="accent5" w:themeTint="66"/>
      </w:tblBorders>
    </w:tblPr>
    <w:tblStylePr w:type="firstRow">
      <w:rPr>
        <w:b/>
        <w:bCs/>
      </w:rPr>
      <w:tblPr/>
      <w:tcPr>
        <w:tcBorders>
          <w:bottom w:val="single" w:sz="12" w:space="0" w:color="8E83B1" w:themeColor="accent5" w:themeTint="99"/>
        </w:tcBorders>
      </w:tcPr>
    </w:tblStylePr>
    <w:tblStylePr w:type="lastRow">
      <w:rPr>
        <w:b/>
        <w:bCs/>
      </w:rPr>
      <w:tblPr/>
      <w:tcPr>
        <w:tcBorders>
          <w:top w:val="double" w:sz="2" w:space="0" w:color="8E83B1"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2698D"/>
    <w:pPr>
      <w:spacing w:line="240" w:lineRule="auto"/>
    </w:pPr>
    <w:tblPr>
      <w:tblStyleRowBandSize w:val="1"/>
      <w:tblStyleColBandSize w:val="1"/>
      <w:tblBorders>
        <w:top w:val="single" w:sz="4" w:space="0" w:color="C9C7D3" w:themeColor="accent6" w:themeTint="66"/>
        <w:left w:val="single" w:sz="4" w:space="0" w:color="C9C7D3" w:themeColor="accent6" w:themeTint="66"/>
        <w:bottom w:val="single" w:sz="4" w:space="0" w:color="C9C7D3" w:themeColor="accent6" w:themeTint="66"/>
        <w:right w:val="single" w:sz="4" w:space="0" w:color="C9C7D3" w:themeColor="accent6" w:themeTint="66"/>
        <w:insideH w:val="single" w:sz="4" w:space="0" w:color="C9C7D3" w:themeColor="accent6" w:themeTint="66"/>
        <w:insideV w:val="single" w:sz="4" w:space="0" w:color="C9C7D3" w:themeColor="accent6" w:themeTint="66"/>
      </w:tblBorders>
    </w:tblPr>
    <w:tblStylePr w:type="firstRow">
      <w:rPr>
        <w:b/>
        <w:bCs/>
      </w:rPr>
      <w:tblPr/>
      <w:tcPr>
        <w:tcBorders>
          <w:bottom w:val="single" w:sz="12" w:space="0" w:color="AEABBD" w:themeColor="accent6" w:themeTint="99"/>
        </w:tcBorders>
      </w:tcPr>
    </w:tblStylePr>
    <w:tblStylePr w:type="lastRow">
      <w:rPr>
        <w:b/>
        <w:bCs/>
      </w:rPr>
      <w:tblPr/>
      <w:tcPr>
        <w:tcBorders>
          <w:top w:val="double" w:sz="2" w:space="0" w:color="AEABB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2698D"/>
    <w:pPr>
      <w:spacing w:line="240" w:lineRule="auto"/>
    </w:pPr>
    <w:tblPr>
      <w:tblStyleRowBandSize w:val="1"/>
      <w:tblStyleColBandSize w:val="1"/>
      <w:tblBorders>
        <w:top w:val="single" w:sz="2" w:space="0" w:color="888583" w:themeColor="text1" w:themeTint="99"/>
        <w:bottom w:val="single" w:sz="2" w:space="0" w:color="888583" w:themeColor="text1" w:themeTint="99"/>
        <w:insideH w:val="single" w:sz="2" w:space="0" w:color="888583" w:themeColor="text1" w:themeTint="99"/>
        <w:insideV w:val="single" w:sz="2" w:space="0" w:color="888583" w:themeColor="text1" w:themeTint="99"/>
      </w:tblBorders>
    </w:tblPr>
    <w:tblStylePr w:type="firstRow">
      <w:rPr>
        <w:b/>
        <w:bCs/>
      </w:rPr>
      <w:tblPr/>
      <w:tcPr>
        <w:tcBorders>
          <w:top w:val="nil"/>
          <w:bottom w:val="single" w:sz="12" w:space="0" w:color="888583" w:themeColor="text1" w:themeTint="99"/>
          <w:insideH w:val="nil"/>
          <w:insideV w:val="nil"/>
        </w:tcBorders>
        <w:shd w:val="clear" w:color="auto" w:fill="FFFFFF" w:themeFill="background1"/>
      </w:tcPr>
    </w:tblStylePr>
    <w:tblStylePr w:type="lastRow">
      <w:rPr>
        <w:b/>
        <w:bCs/>
      </w:rPr>
      <w:tblPr/>
      <w:tcPr>
        <w:tcBorders>
          <w:top w:val="double" w:sz="2" w:space="0" w:color="8885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2-Accent1">
    <w:name w:val="Grid Table 2 Accent 1"/>
    <w:basedOn w:val="TableNormal"/>
    <w:uiPriority w:val="47"/>
    <w:semiHidden/>
    <w:rsid w:val="0022698D"/>
    <w:pPr>
      <w:spacing w:line="240" w:lineRule="auto"/>
    </w:pPr>
    <w:tblPr>
      <w:tblStyleRowBandSize w:val="1"/>
      <w:tblStyleColBandSize w:val="1"/>
      <w:tblBorders>
        <w:top w:val="single" w:sz="2" w:space="0" w:color="5B3DC5" w:themeColor="accent1" w:themeTint="99"/>
        <w:bottom w:val="single" w:sz="2" w:space="0" w:color="5B3DC5" w:themeColor="accent1" w:themeTint="99"/>
        <w:insideH w:val="single" w:sz="2" w:space="0" w:color="5B3DC5" w:themeColor="accent1" w:themeTint="99"/>
        <w:insideV w:val="single" w:sz="2" w:space="0" w:color="5B3DC5" w:themeColor="accent1" w:themeTint="99"/>
      </w:tblBorders>
    </w:tblPr>
    <w:tblStylePr w:type="firstRow">
      <w:rPr>
        <w:b/>
        <w:bCs/>
      </w:rPr>
      <w:tblPr/>
      <w:tcPr>
        <w:tcBorders>
          <w:top w:val="nil"/>
          <w:bottom w:val="single" w:sz="12" w:space="0" w:color="5B3DC5" w:themeColor="accent1" w:themeTint="99"/>
          <w:insideH w:val="nil"/>
          <w:insideV w:val="nil"/>
        </w:tcBorders>
        <w:shd w:val="clear" w:color="auto" w:fill="FFFFFF" w:themeFill="background1"/>
      </w:tcPr>
    </w:tblStylePr>
    <w:tblStylePr w:type="lastRow">
      <w:rPr>
        <w:b/>
        <w:bCs/>
      </w:rPr>
      <w:tblPr/>
      <w:tcPr>
        <w:tcBorders>
          <w:top w:val="double" w:sz="2" w:space="0" w:color="5B3DC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2-Accent2">
    <w:name w:val="Grid Table 2 Accent 2"/>
    <w:basedOn w:val="TableNormal"/>
    <w:uiPriority w:val="47"/>
    <w:semiHidden/>
    <w:rsid w:val="0022698D"/>
    <w:pPr>
      <w:spacing w:line="240" w:lineRule="auto"/>
    </w:pPr>
    <w:tblPr>
      <w:tblStyleRowBandSize w:val="1"/>
      <w:tblStyleColBandSize w:val="1"/>
      <w:tblBorders>
        <w:top w:val="single" w:sz="2" w:space="0" w:color="A3E3DF" w:themeColor="accent2" w:themeTint="99"/>
        <w:bottom w:val="single" w:sz="2" w:space="0" w:color="A3E3DF" w:themeColor="accent2" w:themeTint="99"/>
        <w:insideH w:val="single" w:sz="2" w:space="0" w:color="A3E3DF" w:themeColor="accent2" w:themeTint="99"/>
        <w:insideV w:val="single" w:sz="2" w:space="0" w:color="A3E3DF" w:themeColor="accent2" w:themeTint="99"/>
      </w:tblBorders>
    </w:tblPr>
    <w:tblStylePr w:type="firstRow">
      <w:rPr>
        <w:b/>
        <w:bCs/>
      </w:rPr>
      <w:tblPr/>
      <w:tcPr>
        <w:tcBorders>
          <w:top w:val="nil"/>
          <w:bottom w:val="single" w:sz="12" w:space="0" w:color="A3E3DF" w:themeColor="accent2" w:themeTint="99"/>
          <w:insideH w:val="nil"/>
          <w:insideV w:val="nil"/>
        </w:tcBorders>
        <w:shd w:val="clear" w:color="auto" w:fill="FFFFFF" w:themeFill="background1"/>
      </w:tcPr>
    </w:tblStylePr>
    <w:tblStylePr w:type="lastRow">
      <w:rPr>
        <w:b/>
        <w:bCs/>
      </w:rPr>
      <w:tblPr/>
      <w:tcPr>
        <w:tcBorders>
          <w:top w:val="double" w:sz="2" w:space="0" w:color="A3E3D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2-Accent3">
    <w:name w:val="Grid Table 2 Accent 3"/>
    <w:basedOn w:val="TableNormal"/>
    <w:uiPriority w:val="47"/>
    <w:semiHidden/>
    <w:rsid w:val="0022698D"/>
    <w:pPr>
      <w:spacing w:line="240" w:lineRule="auto"/>
    </w:pPr>
    <w:tblPr>
      <w:tblStyleRowBandSize w:val="1"/>
      <w:tblStyleColBandSize w:val="1"/>
      <w:tblBorders>
        <w:top w:val="single" w:sz="2" w:space="0" w:color="C1ECEA" w:themeColor="accent3" w:themeTint="99"/>
        <w:bottom w:val="single" w:sz="2" w:space="0" w:color="C1ECEA" w:themeColor="accent3" w:themeTint="99"/>
        <w:insideH w:val="single" w:sz="2" w:space="0" w:color="C1ECEA" w:themeColor="accent3" w:themeTint="99"/>
        <w:insideV w:val="single" w:sz="2" w:space="0" w:color="C1ECEA" w:themeColor="accent3" w:themeTint="99"/>
      </w:tblBorders>
    </w:tblPr>
    <w:tblStylePr w:type="firstRow">
      <w:rPr>
        <w:b/>
        <w:bCs/>
      </w:rPr>
      <w:tblPr/>
      <w:tcPr>
        <w:tcBorders>
          <w:top w:val="nil"/>
          <w:bottom w:val="single" w:sz="12" w:space="0" w:color="C1ECEA" w:themeColor="accent3" w:themeTint="99"/>
          <w:insideH w:val="nil"/>
          <w:insideV w:val="nil"/>
        </w:tcBorders>
        <w:shd w:val="clear" w:color="auto" w:fill="FFFFFF" w:themeFill="background1"/>
      </w:tcPr>
    </w:tblStylePr>
    <w:tblStylePr w:type="lastRow">
      <w:rPr>
        <w:b/>
        <w:bCs/>
      </w:rPr>
      <w:tblPr/>
      <w:tcPr>
        <w:tcBorders>
          <w:top w:val="double" w:sz="2" w:space="0" w:color="C1EC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2-Accent4">
    <w:name w:val="Grid Table 2 Accent 4"/>
    <w:basedOn w:val="TableNormal"/>
    <w:uiPriority w:val="47"/>
    <w:semiHidden/>
    <w:rsid w:val="0022698D"/>
    <w:pPr>
      <w:spacing w:line="240" w:lineRule="auto"/>
    </w:pPr>
    <w:tblPr>
      <w:tblStyleRowBandSize w:val="1"/>
      <w:tblStyleColBandSize w:val="1"/>
      <w:tblBorders>
        <w:top w:val="single" w:sz="2" w:space="0" w:color="37FFF4" w:themeColor="accent4" w:themeTint="99"/>
        <w:bottom w:val="single" w:sz="2" w:space="0" w:color="37FFF4" w:themeColor="accent4" w:themeTint="99"/>
        <w:insideH w:val="single" w:sz="2" w:space="0" w:color="37FFF4" w:themeColor="accent4" w:themeTint="99"/>
        <w:insideV w:val="single" w:sz="2" w:space="0" w:color="37FFF4" w:themeColor="accent4" w:themeTint="99"/>
      </w:tblBorders>
    </w:tblPr>
    <w:tblStylePr w:type="firstRow">
      <w:rPr>
        <w:b/>
        <w:bCs/>
      </w:rPr>
      <w:tblPr/>
      <w:tcPr>
        <w:tcBorders>
          <w:top w:val="nil"/>
          <w:bottom w:val="single" w:sz="12" w:space="0" w:color="37FFF4" w:themeColor="accent4" w:themeTint="99"/>
          <w:insideH w:val="nil"/>
          <w:insideV w:val="nil"/>
        </w:tcBorders>
        <w:shd w:val="clear" w:color="auto" w:fill="FFFFFF" w:themeFill="background1"/>
      </w:tcPr>
    </w:tblStylePr>
    <w:tblStylePr w:type="lastRow">
      <w:rPr>
        <w:b/>
        <w:bCs/>
      </w:rPr>
      <w:tblPr/>
      <w:tcPr>
        <w:tcBorders>
          <w:top w:val="double" w:sz="2" w:space="0" w:color="37FFF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2-Accent5">
    <w:name w:val="Grid Table 2 Accent 5"/>
    <w:basedOn w:val="TableNormal"/>
    <w:uiPriority w:val="47"/>
    <w:semiHidden/>
    <w:rsid w:val="0022698D"/>
    <w:pPr>
      <w:spacing w:line="240" w:lineRule="auto"/>
    </w:pPr>
    <w:tblPr>
      <w:tblStyleRowBandSize w:val="1"/>
      <w:tblStyleColBandSize w:val="1"/>
      <w:tblBorders>
        <w:top w:val="single" w:sz="2" w:space="0" w:color="8E83B1" w:themeColor="accent5" w:themeTint="99"/>
        <w:bottom w:val="single" w:sz="2" w:space="0" w:color="8E83B1" w:themeColor="accent5" w:themeTint="99"/>
        <w:insideH w:val="single" w:sz="2" w:space="0" w:color="8E83B1" w:themeColor="accent5" w:themeTint="99"/>
        <w:insideV w:val="single" w:sz="2" w:space="0" w:color="8E83B1" w:themeColor="accent5" w:themeTint="99"/>
      </w:tblBorders>
    </w:tblPr>
    <w:tblStylePr w:type="firstRow">
      <w:rPr>
        <w:b/>
        <w:bCs/>
      </w:rPr>
      <w:tblPr/>
      <w:tcPr>
        <w:tcBorders>
          <w:top w:val="nil"/>
          <w:bottom w:val="single" w:sz="12" w:space="0" w:color="8E83B1" w:themeColor="accent5" w:themeTint="99"/>
          <w:insideH w:val="nil"/>
          <w:insideV w:val="nil"/>
        </w:tcBorders>
        <w:shd w:val="clear" w:color="auto" w:fill="FFFFFF" w:themeFill="background1"/>
      </w:tcPr>
    </w:tblStylePr>
    <w:tblStylePr w:type="lastRow">
      <w:rPr>
        <w:b/>
        <w:bCs/>
      </w:rPr>
      <w:tblPr/>
      <w:tcPr>
        <w:tcBorders>
          <w:top w:val="double" w:sz="2" w:space="0" w:color="8E83B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2-Accent6">
    <w:name w:val="Grid Table 2 Accent 6"/>
    <w:basedOn w:val="TableNormal"/>
    <w:uiPriority w:val="47"/>
    <w:semiHidden/>
    <w:rsid w:val="0022698D"/>
    <w:pPr>
      <w:spacing w:line="240" w:lineRule="auto"/>
    </w:pPr>
    <w:tblPr>
      <w:tblStyleRowBandSize w:val="1"/>
      <w:tblStyleColBandSize w:val="1"/>
      <w:tblBorders>
        <w:top w:val="single" w:sz="2" w:space="0" w:color="AEABBD" w:themeColor="accent6" w:themeTint="99"/>
        <w:bottom w:val="single" w:sz="2" w:space="0" w:color="AEABBD" w:themeColor="accent6" w:themeTint="99"/>
        <w:insideH w:val="single" w:sz="2" w:space="0" w:color="AEABBD" w:themeColor="accent6" w:themeTint="99"/>
        <w:insideV w:val="single" w:sz="2" w:space="0" w:color="AEABBD" w:themeColor="accent6" w:themeTint="99"/>
      </w:tblBorders>
    </w:tblPr>
    <w:tblStylePr w:type="firstRow">
      <w:rPr>
        <w:b/>
        <w:bCs/>
      </w:rPr>
      <w:tblPr/>
      <w:tcPr>
        <w:tcBorders>
          <w:top w:val="nil"/>
          <w:bottom w:val="single" w:sz="12" w:space="0" w:color="AEABBD" w:themeColor="accent6" w:themeTint="99"/>
          <w:insideH w:val="nil"/>
          <w:insideV w:val="nil"/>
        </w:tcBorders>
        <w:shd w:val="clear" w:color="auto" w:fill="FFFFFF" w:themeFill="background1"/>
      </w:tcPr>
    </w:tblStylePr>
    <w:tblStylePr w:type="lastRow">
      <w:rPr>
        <w:b/>
        <w:bCs/>
      </w:rPr>
      <w:tblPr/>
      <w:tcPr>
        <w:tcBorders>
          <w:top w:val="double" w:sz="2" w:space="0" w:color="AEABB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3">
    <w:name w:val="Grid Table 3"/>
    <w:basedOn w:val="TableNormal"/>
    <w:uiPriority w:val="48"/>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3-Accent1">
    <w:name w:val="Grid Table 3 Accent 1"/>
    <w:basedOn w:val="TableNormal"/>
    <w:uiPriority w:val="48"/>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sz="4" w:space="0" w:color="5B3DC5" w:themeColor="accent1" w:themeTint="99"/>
        </w:tcBorders>
      </w:tcPr>
    </w:tblStylePr>
    <w:tblStylePr w:type="nwCell">
      <w:tblPr/>
      <w:tcPr>
        <w:tcBorders>
          <w:bottom w:val="single" w:sz="4" w:space="0" w:color="5B3DC5" w:themeColor="accent1" w:themeTint="99"/>
        </w:tcBorders>
      </w:tcPr>
    </w:tblStylePr>
    <w:tblStylePr w:type="seCell">
      <w:tblPr/>
      <w:tcPr>
        <w:tcBorders>
          <w:top w:val="single" w:sz="4" w:space="0" w:color="5B3DC5" w:themeColor="accent1" w:themeTint="99"/>
        </w:tcBorders>
      </w:tcPr>
    </w:tblStylePr>
    <w:tblStylePr w:type="swCell">
      <w:tblPr/>
      <w:tcPr>
        <w:tcBorders>
          <w:top w:val="single" w:sz="4" w:space="0" w:color="5B3DC5" w:themeColor="accent1" w:themeTint="99"/>
        </w:tcBorders>
      </w:tcPr>
    </w:tblStylePr>
  </w:style>
  <w:style w:type="table" w:styleId="GridTable3-Accent2">
    <w:name w:val="Grid Table 3 Accent 2"/>
    <w:basedOn w:val="TableNormal"/>
    <w:uiPriority w:val="48"/>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sz="4" w:space="0" w:color="A3E3DF" w:themeColor="accent2" w:themeTint="99"/>
        </w:tcBorders>
      </w:tcPr>
    </w:tblStylePr>
    <w:tblStylePr w:type="nwCell">
      <w:tblPr/>
      <w:tcPr>
        <w:tcBorders>
          <w:bottom w:val="single" w:sz="4" w:space="0" w:color="A3E3DF" w:themeColor="accent2" w:themeTint="99"/>
        </w:tcBorders>
      </w:tcPr>
    </w:tblStylePr>
    <w:tblStylePr w:type="seCell">
      <w:tblPr/>
      <w:tcPr>
        <w:tcBorders>
          <w:top w:val="single" w:sz="4" w:space="0" w:color="A3E3DF" w:themeColor="accent2" w:themeTint="99"/>
        </w:tcBorders>
      </w:tcPr>
    </w:tblStylePr>
    <w:tblStylePr w:type="swCell">
      <w:tblPr/>
      <w:tcPr>
        <w:tcBorders>
          <w:top w:val="single" w:sz="4" w:space="0" w:color="A3E3DF" w:themeColor="accent2" w:themeTint="99"/>
        </w:tcBorders>
      </w:tcPr>
    </w:tblStylePr>
  </w:style>
  <w:style w:type="table" w:styleId="GridTable3-Accent3">
    <w:name w:val="Grid Table 3 Accent 3"/>
    <w:basedOn w:val="TableNormal"/>
    <w:uiPriority w:val="48"/>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sz="4" w:space="0" w:color="C1ECEA" w:themeColor="accent3" w:themeTint="99"/>
        </w:tcBorders>
      </w:tcPr>
    </w:tblStylePr>
    <w:tblStylePr w:type="nwCell">
      <w:tblPr/>
      <w:tcPr>
        <w:tcBorders>
          <w:bottom w:val="single" w:sz="4" w:space="0" w:color="C1ECEA" w:themeColor="accent3" w:themeTint="99"/>
        </w:tcBorders>
      </w:tcPr>
    </w:tblStylePr>
    <w:tblStylePr w:type="seCell">
      <w:tblPr/>
      <w:tcPr>
        <w:tcBorders>
          <w:top w:val="single" w:sz="4" w:space="0" w:color="C1ECEA" w:themeColor="accent3" w:themeTint="99"/>
        </w:tcBorders>
      </w:tcPr>
    </w:tblStylePr>
    <w:tblStylePr w:type="swCell">
      <w:tblPr/>
      <w:tcPr>
        <w:tcBorders>
          <w:top w:val="single" w:sz="4" w:space="0" w:color="C1ECEA" w:themeColor="accent3" w:themeTint="99"/>
        </w:tcBorders>
      </w:tcPr>
    </w:tblStylePr>
  </w:style>
  <w:style w:type="table" w:styleId="GridTable3-Accent4">
    <w:name w:val="Grid Table 3 Accent 4"/>
    <w:basedOn w:val="TableNormal"/>
    <w:uiPriority w:val="48"/>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sz="4" w:space="0" w:color="37FFF4" w:themeColor="accent4" w:themeTint="99"/>
        </w:tcBorders>
      </w:tcPr>
    </w:tblStylePr>
    <w:tblStylePr w:type="nwCell">
      <w:tblPr/>
      <w:tcPr>
        <w:tcBorders>
          <w:bottom w:val="single" w:sz="4" w:space="0" w:color="37FFF4" w:themeColor="accent4" w:themeTint="99"/>
        </w:tcBorders>
      </w:tcPr>
    </w:tblStylePr>
    <w:tblStylePr w:type="seCell">
      <w:tblPr/>
      <w:tcPr>
        <w:tcBorders>
          <w:top w:val="single" w:sz="4" w:space="0" w:color="37FFF4" w:themeColor="accent4" w:themeTint="99"/>
        </w:tcBorders>
      </w:tcPr>
    </w:tblStylePr>
    <w:tblStylePr w:type="swCell">
      <w:tblPr/>
      <w:tcPr>
        <w:tcBorders>
          <w:top w:val="single" w:sz="4" w:space="0" w:color="37FFF4" w:themeColor="accent4" w:themeTint="99"/>
        </w:tcBorders>
      </w:tcPr>
    </w:tblStylePr>
  </w:style>
  <w:style w:type="table" w:styleId="GridTable3-Accent5">
    <w:name w:val="Grid Table 3 Accent 5"/>
    <w:basedOn w:val="TableNormal"/>
    <w:uiPriority w:val="48"/>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sz="4" w:space="0" w:color="8E83B1" w:themeColor="accent5" w:themeTint="99"/>
        </w:tcBorders>
      </w:tcPr>
    </w:tblStylePr>
    <w:tblStylePr w:type="nwCell">
      <w:tblPr/>
      <w:tcPr>
        <w:tcBorders>
          <w:bottom w:val="single" w:sz="4" w:space="0" w:color="8E83B1" w:themeColor="accent5" w:themeTint="99"/>
        </w:tcBorders>
      </w:tcPr>
    </w:tblStylePr>
    <w:tblStylePr w:type="seCell">
      <w:tblPr/>
      <w:tcPr>
        <w:tcBorders>
          <w:top w:val="single" w:sz="4" w:space="0" w:color="8E83B1" w:themeColor="accent5" w:themeTint="99"/>
        </w:tcBorders>
      </w:tcPr>
    </w:tblStylePr>
    <w:tblStylePr w:type="swCell">
      <w:tblPr/>
      <w:tcPr>
        <w:tcBorders>
          <w:top w:val="single" w:sz="4" w:space="0" w:color="8E83B1" w:themeColor="accent5" w:themeTint="99"/>
        </w:tcBorders>
      </w:tcPr>
    </w:tblStylePr>
  </w:style>
  <w:style w:type="table" w:styleId="GridTable3-Accent6">
    <w:name w:val="Grid Table 3 Accent 6"/>
    <w:basedOn w:val="TableNormal"/>
    <w:uiPriority w:val="48"/>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sz="4" w:space="0" w:color="AEABBD" w:themeColor="accent6" w:themeTint="99"/>
        </w:tcBorders>
      </w:tcPr>
    </w:tblStylePr>
    <w:tblStylePr w:type="nwCell">
      <w:tblPr/>
      <w:tcPr>
        <w:tcBorders>
          <w:bottom w:val="single" w:sz="4" w:space="0" w:color="AEABBD" w:themeColor="accent6" w:themeTint="99"/>
        </w:tcBorders>
      </w:tcPr>
    </w:tblStylePr>
    <w:tblStylePr w:type="seCell">
      <w:tblPr/>
      <w:tcPr>
        <w:tcBorders>
          <w:top w:val="single" w:sz="4" w:space="0" w:color="AEABBD" w:themeColor="accent6" w:themeTint="99"/>
        </w:tcBorders>
      </w:tcPr>
    </w:tblStylePr>
    <w:tblStylePr w:type="swCell">
      <w:tblPr/>
      <w:tcPr>
        <w:tcBorders>
          <w:top w:val="single" w:sz="4" w:space="0" w:color="AEABBD" w:themeColor="accent6" w:themeTint="99"/>
        </w:tcBorders>
      </w:tcPr>
    </w:tblStylePr>
  </w:style>
  <w:style w:type="table" w:styleId="GridTable4">
    <w:name w:val="Grid Table 4"/>
    <w:basedOn w:val="TableNormal"/>
    <w:uiPriority w:val="49"/>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insideV w:val="nil"/>
        </w:tcBorders>
        <w:shd w:val="clear" w:color="auto" w:fill="363534" w:themeFill="text1"/>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4-Accent1">
    <w:name w:val="Grid Table 4 Accent 1"/>
    <w:basedOn w:val="TableNormal"/>
    <w:uiPriority w:val="49"/>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color w:val="FFFFFF" w:themeColor="background1"/>
      </w:rPr>
      <w:tblPr/>
      <w:tcPr>
        <w:tcBorders>
          <w:top w:val="single" w:sz="4" w:space="0" w:color="201547" w:themeColor="accent1"/>
          <w:left w:val="single" w:sz="4" w:space="0" w:color="201547" w:themeColor="accent1"/>
          <w:bottom w:val="single" w:sz="4" w:space="0" w:color="201547" w:themeColor="accent1"/>
          <w:right w:val="single" w:sz="4" w:space="0" w:color="201547" w:themeColor="accent1"/>
          <w:insideH w:val="nil"/>
          <w:insideV w:val="nil"/>
        </w:tcBorders>
        <w:shd w:val="clear" w:color="auto" w:fill="201547" w:themeFill="accent1"/>
      </w:tcPr>
    </w:tblStylePr>
    <w:tblStylePr w:type="lastRow">
      <w:rPr>
        <w:b/>
        <w:bCs/>
      </w:rPr>
      <w:tblPr/>
      <w:tcPr>
        <w:tcBorders>
          <w:top w:val="double" w:sz="4" w:space="0" w:color="201547" w:themeColor="accent1"/>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4-Accent2">
    <w:name w:val="Grid Table 4 Accent 2"/>
    <w:basedOn w:val="TableNormal"/>
    <w:uiPriority w:val="49"/>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color w:val="FFFFFF" w:themeColor="background1"/>
      </w:rPr>
      <w:tblPr/>
      <w:tcPr>
        <w:tcBorders>
          <w:top w:val="single" w:sz="4" w:space="0" w:color="66D1CB" w:themeColor="accent2"/>
          <w:left w:val="single" w:sz="4" w:space="0" w:color="66D1CB" w:themeColor="accent2"/>
          <w:bottom w:val="single" w:sz="4" w:space="0" w:color="66D1CB" w:themeColor="accent2"/>
          <w:right w:val="single" w:sz="4" w:space="0" w:color="66D1CB" w:themeColor="accent2"/>
          <w:insideH w:val="nil"/>
          <w:insideV w:val="nil"/>
        </w:tcBorders>
        <w:shd w:val="clear" w:color="auto" w:fill="66D1CB" w:themeFill="accent2"/>
      </w:tcPr>
    </w:tblStylePr>
    <w:tblStylePr w:type="lastRow">
      <w:rPr>
        <w:b/>
        <w:bCs/>
      </w:rPr>
      <w:tblPr/>
      <w:tcPr>
        <w:tcBorders>
          <w:top w:val="double" w:sz="4" w:space="0" w:color="66D1CB" w:themeColor="accent2"/>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4-Accent3">
    <w:name w:val="Grid Table 4 Accent 3"/>
    <w:basedOn w:val="TableNormal"/>
    <w:uiPriority w:val="49"/>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color w:val="FFFFFF" w:themeColor="background1"/>
      </w:rPr>
      <w:tblPr/>
      <w:tcPr>
        <w:tcBorders>
          <w:top w:val="single" w:sz="4" w:space="0" w:color="99E0DD" w:themeColor="accent3"/>
          <w:left w:val="single" w:sz="4" w:space="0" w:color="99E0DD" w:themeColor="accent3"/>
          <w:bottom w:val="single" w:sz="4" w:space="0" w:color="99E0DD" w:themeColor="accent3"/>
          <w:right w:val="single" w:sz="4" w:space="0" w:color="99E0DD" w:themeColor="accent3"/>
          <w:insideH w:val="nil"/>
          <w:insideV w:val="nil"/>
        </w:tcBorders>
        <w:shd w:val="clear" w:color="auto" w:fill="99E0DD" w:themeFill="accent3"/>
      </w:tcPr>
    </w:tblStylePr>
    <w:tblStylePr w:type="lastRow">
      <w:rPr>
        <w:b/>
        <w:bCs/>
      </w:rPr>
      <w:tblPr/>
      <w:tcPr>
        <w:tcBorders>
          <w:top w:val="double" w:sz="4" w:space="0" w:color="99E0DD" w:themeColor="accent3"/>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4-Accent4">
    <w:name w:val="Grid Table 4 Accent 4"/>
    <w:basedOn w:val="TableNormal"/>
    <w:uiPriority w:val="49"/>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color w:val="FFFFFF" w:themeColor="background1"/>
      </w:rPr>
      <w:tblPr/>
      <w:tcPr>
        <w:tcBorders>
          <w:top w:val="single" w:sz="4" w:space="0" w:color="00B2A9" w:themeColor="accent4"/>
          <w:left w:val="single" w:sz="4" w:space="0" w:color="00B2A9" w:themeColor="accent4"/>
          <w:bottom w:val="single" w:sz="4" w:space="0" w:color="00B2A9" w:themeColor="accent4"/>
          <w:right w:val="single" w:sz="4" w:space="0" w:color="00B2A9" w:themeColor="accent4"/>
          <w:insideH w:val="nil"/>
          <w:insideV w:val="nil"/>
        </w:tcBorders>
        <w:shd w:val="clear" w:color="auto" w:fill="00B2A9" w:themeFill="accent4"/>
      </w:tcPr>
    </w:tblStylePr>
    <w:tblStylePr w:type="lastRow">
      <w:rPr>
        <w:b/>
        <w:bCs/>
      </w:rPr>
      <w:tblPr/>
      <w:tcPr>
        <w:tcBorders>
          <w:top w:val="double" w:sz="4" w:space="0" w:color="00B2A9" w:themeColor="accent4"/>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4-Accent5">
    <w:name w:val="Grid Table 4 Accent 5"/>
    <w:basedOn w:val="TableNormal"/>
    <w:uiPriority w:val="49"/>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color w:val="FFFFFF" w:themeColor="background1"/>
      </w:rPr>
      <w:tblPr/>
      <w:tcPr>
        <w:tcBorders>
          <w:top w:val="single" w:sz="4" w:space="0" w:color="4D446C" w:themeColor="accent5"/>
          <w:left w:val="single" w:sz="4" w:space="0" w:color="4D446C" w:themeColor="accent5"/>
          <w:bottom w:val="single" w:sz="4" w:space="0" w:color="4D446C" w:themeColor="accent5"/>
          <w:right w:val="single" w:sz="4" w:space="0" w:color="4D446C" w:themeColor="accent5"/>
          <w:insideH w:val="nil"/>
          <w:insideV w:val="nil"/>
        </w:tcBorders>
        <w:shd w:val="clear" w:color="auto" w:fill="4D446C" w:themeFill="accent5"/>
      </w:tcPr>
    </w:tblStylePr>
    <w:tblStylePr w:type="lastRow">
      <w:rPr>
        <w:b/>
        <w:bCs/>
      </w:rPr>
      <w:tblPr/>
      <w:tcPr>
        <w:tcBorders>
          <w:top w:val="double" w:sz="4" w:space="0" w:color="4D446C" w:themeColor="accent5"/>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4-Accent6">
    <w:name w:val="Grid Table 4 Accent 6"/>
    <w:basedOn w:val="TableNormal"/>
    <w:uiPriority w:val="49"/>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color w:val="FFFFFF" w:themeColor="background1"/>
      </w:rPr>
      <w:tblPr/>
      <w:tcPr>
        <w:tcBorders>
          <w:top w:val="single" w:sz="4" w:space="0" w:color="797391" w:themeColor="accent6"/>
          <w:left w:val="single" w:sz="4" w:space="0" w:color="797391" w:themeColor="accent6"/>
          <w:bottom w:val="single" w:sz="4" w:space="0" w:color="797391" w:themeColor="accent6"/>
          <w:right w:val="single" w:sz="4" w:space="0" w:color="797391" w:themeColor="accent6"/>
          <w:insideH w:val="nil"/>
          <w:insideV w:val="nil"/>
        </w:tcBorders>
        <w:shd w:val="clear" w:color="auto" w:fill="797391" w:themeFill="accent6"/>
      </w:tcPr>
    </w:tblStylePr>
    <w:tblStylePr w:type="lastRow">
      <w:rPr>
        <w:b/>
        <w:bCs/>
      </w:rPr>
      <w:tblPr/>
      <w:tcPr>
        <w:tcBorders>
          <w:top w:val="double" w:sz="4" w:space="0" w:color="797391" w:themeColor="accent6"/>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5Dark">
    <w:name w:val="Grid Table 5 Dark"/>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6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353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353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353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3534" w:themeFill="text1"/>
      </w:tcPr>
    </w:tblStylePr>
    <w:tblStylePr w:type="band1Vert">
      <w:tblPr/>
      <w:tcPr>
        <w:shd w:val="clear" w:color="auto" w:fill="AFAEAC" w:themeFill="text1" w:themeFillTint="66"/>
      </w:tcPr>
    </w:tblStylePr>
    <w:tblStylePr w:type="band1Horz">
      <w:tblPr/>
      <w:tcPr>
        <w:shd w:val="clear" w:color="auto" w:fill="AFAEAC" w:themeFill="text1" w:themeFillTint="66"/>
      </w:tcPr>
    </w:tblStylePr>
  </w:style>
  <w:style w:type="table" w:styleId="GridTable5Dark-Accent1">
    <w:name w:val="Grid Table 5 Dark Accent 1"/>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1"/>
      </w:tcPr>
    </w:tblStylePr>
    <w:tblStylePr w:type="band1Vert">
      <w:tblPr/>
      <w:tcPr>
        <w:shd w:val="clear" w:color="auto" w:fill="917DD8" w:themeFill="accent1" w:themeFillTint="66"/>
      </w:tcPr>
    </w:tblStylePr>
    <w:tblStylePr w:type="band1Horz">
      <w:tblPr/>
      <w:tcPr>
        <w:shd w:val="clear" w:color="auto" w:fill="917DD8" w:themeFill="accent1" w:themeFillTint="66"/>
      </w:tcPr>
    </w:tblStylePr>
  </w:style>
  <w:style w:type="table" w:styleId="GridTable5Dark-Accent2">
    <w:name w:val="Grid Table 5 Dark Accent 2"/>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F5F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D1C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D1C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D1C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D1CB" w:themeFill="accent2"/>
      </w:tcPr>
    </w:tblStylePr>
    <w:tblStylePr w:type="band1Vert">
      <w:tblPr/>
      <w:tcPr>
        <w:shd w:val="clear" w:color="auto" w:fill="C1ECEA" w:themeFill="accent2" w:themeFillTint="66"/>
      </w:tcPr>
    </w:tblStylePr>
    <w:tblStylePr w:type="band1Horz">
      <w:tblPr/>
      <w:tcPr>
        <w:shd w:val="clear" w:color="auto" w:fill="C1ECEA" w:themeFill="accent2" w:themeFillTint="66"/>
      </w:tcPr>
    </w:tblStylePr>
  </w:style>
  <w:style w:type="table" w:styleId="GridTable5Dark-Accent3">
    <w:name w:val="Grid Table 5 Dark Accent 3"/>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8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0D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0D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0D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0DD" w:themeFill="accent3"/>
      </w:tcPr>
    </w:tblStylePr>
    <w:tblStylePr w:type="band1Vert">
      <w:tblPr/>
      <w:tcPr>
        <w:shd w:val="clear" w:color="auto" w:fill="D6F2F1" w:themeFill="accent3" w:themeFillTint="66"/>
      </w:tcPr>
    </w:tblStylePr>
    <w:tblStylePr w:type="band1Horz">
      <w:tblPr/>
      <w:tcPr>
        <w:shd w:val="clear" w:color="auto" w:fill="D6F2F1" w:themeFill="accent3" w:themeFillTint="66"/>
      </w:tcPr>
    </w:tblStylePr>
  </w:style>
  <w:style w:type="table" w:styleId="GridTable5Dark-Accent4">
    <w:name w:val="Grid Table 5 Dark Accent 4"/>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4"/>
      </w:tcPr>
    </w:tblStylePr>
    <w:tblStylePr w:type="band1Vert">
      <w:tblPr/>
      <w:tcPr>
        <w:shd w:val="clear" w:color="auto" w:fill="7AFFF8" w:themeFill="accent4" w:themeFillTint="66"/>
      </w:tcPr>
    </w:tblStylePr>
    <w:tblStylePr w:type="band1Horz">
      <w:tblPr/>
      <w:tcPr>
        <w:shd w:val="clear" w:color="auto" w:fill="7AFFF8" w:themeFill="accent4" w:themeFillTint="66"/>
      </w:tcPr>
    </w:tblStylePr>
  </w:style>
  <w:style w:type="table" w:styleId="GridTable5Dark-Accent5">
    <w:name w:val="Grid Table 5 Dark Accent 5"/>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D5E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46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46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46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46C" w:themeFill="accent5"/>
      </w:tcPr>
    </w:tblStylePr>
    <w:tblStylePr w:type="band1Vert">
      <w:tblPr/>
      <w:tcPr>
        <w:shd w:val="clear" w:color="auto" w:fill="B3ADCB" w:themeFill="accent5" w:themeFillTint="66"/>
      </w:tcPr>
    </w:tblStylePr>
    <w:tblStylePr w:type="band1Horz">
      <w:tblPr/>
      <w:tcPr>
        <w:shd w:val="clear" w:color="auto" w:fill="B3ADCB" w:themeFill="accent5" w:themeFillTint="66"/>
      </w:tcPr>
    </w:tblStylePr>
  </w:style>
  <w:style w:type="table" w:styleId="GridTable5Dark-Accent6">
    <w:name w:val="Grid Table 5 Dark Accent 6"/>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3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9739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9739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9739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97391" w:themeFill="accent6"/>
      </w:tcPr>
    </w:tblStylePr>
    <w:tblStylePr w:type="band1Vert">
      <w:tblPr/>
      <w:tcPr>
        <w:shd w:val="clear" w:color="auto" w:fill="C9C7D3" w:themeFill="accent6" w:themeFillTint="66"/>
      </w:tcPr>
    </w:tblStylePr>
    <w:tblStylePr w:type="band1Horz">
      <w:tblPr/>
      <w:tcPr>
        <w:shd w:val="clear" w:color="auto" w:fill="C9C7D3" w:themeFill="accent6" w:themeFillTint="66"/>
      </w:tcPr>
    </w:tblStylePr>
  </w:style>
  <w:style w:type="table" w:styleId="GridTable6Colorful">
    <w:name w:val="Grid Table 6 Colorful"/>
    <w:basedOn w:val="TableNormal"/>
    <w:uiPriority w:val="51"/>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bottom w:val="single" w:sz="12" w:space="0" w:color="888583" w:themeColor="text1" w:themeTint="99"/>
        </w:tcBorders>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6Colorful-Accent1">
    <w:name w:val="Grid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bottom w:val="single" w:sz="12" w:space="0" w:color="5B3DC5" w:themeColor="accent1" w:themeTint="99"/>
        </w:tcBorders>
      </w:tcPr>
    </w:tblStylePr>
    <w:tblStylePr w:type="lastRow">
      <w:rPr>
        <w:b/>
        <w:bCs/>
      </w:rPr>
      <w:tblPr/>
      <w:tcPr>
        <w:tcBorders>
          <w:top w:val="doub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6Colorful-Accent2">
    <w:name w:val="Grid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bottom w:val="single" w:sz="12" w:space="0" w:color="A3E3DF" w:themeColor="accent2" w:themeTint="99"/>
        </w:tcBorders>
      </w:tcPr>
    </w:tblStylePr>
    <w:tblStylePr w:type="lastRow">
      <w:rPr>
        <w:b/>
        <w:bCs/>
      </w:rPr>
      <w:tblPr/>
      <w:tcPr>
        <w:tcBorders>
          <w:top w:val="doub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6Colorful-Accent3">
    <w:name w:val="Grid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bottom w:val="single" w:sz="12" w:space="0" w:color="C1ECEA" w:themeColor="accent3" w:themeTint="99"/>
        </w:tcBorders>
      </w:tcPr>
    </w:tblStylePr>
    <w:tblStylePr w:type="lastRow">
      <w:rPr>
        <w:b/>
        <w:bCs/>
      </w:rPr>
      <w:tblPr/>
      <w:tcPr>
        <w:tcBorders>
          <w:top w:val="doub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6Colorful-Accent4">
    <w:name w:val="Grid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bottom w:val="single" w:sz="12" w:space="0" w:color="37FFF4" w:themeColor="accent4" w:themeTint="99"/>
        </w:tcBorders>
      </w:tcPr>
    </w:tblStylePr>
    <w:tblStylePr w:type="lastRow">
      <w:rPr>
        <w:b/>
        <w:bCs/>
      </w:rPr>
      <w:tblPr/>
      <w:tcPr>
        <w:tcBorders>
          <w:top w:val="doub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6Colorful-Accent5">
    <w:name w:val="Grid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bottom w:val="single" w:sz="12" w:space="0" w:color="8E83B1" w:themeColor="accent5" w:themeTint="99"/>
        </w:tcBorders>
      </w:tcPr>
    </w:tblStylePr>
    <w:tblStylePr w:type="lastRow">
      <w:rPr>
        <w:b/>
        <w:bCs/>
      </w:rPr>
      <w:tblPr/>
      <w:tcPr>
        <w:tcBorders>
          <w:top w:val="doub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6Colorful-Accent6">
    <w:name w:val="Grid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bottom w:val="single" w:sz="12" w:space="0" w:color="AEABBD" w:themeColor="accent6" w:themeTint="99"/>
        </w:tcBorders>
      </w:tcPr>
    </w:tblStylePr>
    <w:tblStylePr w:type="lastRow">
      <w:rPr>
        <w:b/>
        <w:bCs/>
      </w:rPr>
      <w:tblPr/>
      <w:tcPr>
        <w:tcBorders>
          <w:top w:val="doub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7Colorful">
    <w:name w:val="Grid Table 7 Colorful"/>
    <w:basedOn w:val="TableNormal"/>
    <w:uiPriority w:val="52"/>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7Colorful-Accent1">
    <w:name w:val="Grid Table 7 Colorful Accent 1"/>
    <w:basedOn w:val="TableNormal"/>
    <w:uiPriority w:val="52"/>
    <w:semiHidden/>
    <w:rsid w:val="0022698D"/>
    <w:pPr>
      <w:spacing w:line="240" w:lineRule="auto"/>
    </w:pPr>
    <w:rPr>
      <w:color w:val="170F34" w:themeColor="accent1" w:themeShade="BF"/>
    </w:r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sz="4" w:space="0" w:color="5B3DC5" w:themeColor="accent1" w:themeTint="99"/>
        </w:tcBorders>
      </w:tcPr>
    </w:tblStylePr>
    <w:tblStylePr w:type="nwCell">
      <w:tblPr/>
      <w:tcPr>
        <w:tcBorders>
          <w:bottom w:val="single" w:sz="4" w:space="0" w:color="5B3DC5" w:themeColor="accent1" w:themeTint="99"/>
        </w:tcBorders>
      </w:tcPr>
    </w:tblStylePr>
    <w:tblStylePr w:type="seCell">
      <w:tblPr/>
      <w:tcPr>
        <w:tcBorders>
          <w:top w:val="single" w:sz="4" w:space="0" w:color="5B3DC5" w:themeColor="accent1" w:themeTint="99"/>
        </w:tcBorders>
      </w:tcPr>
    </w:tblStylePr>
    <w:tblStylePr w:type="swCell">
      <w:tblPr/>
      <w:tcPr>
        <w:tcBorders>
          <w:top w:val="single" w:sz="4" w:space="0" w:color="5B3DC5" w:themeColor="accent1" w:themeTint="99"/>
        </w:tcBorders>
      </w:tcPr>
    </w:tblStylePr>
  </w:style>
  <w:style w:type="table" w:styleId="GridTable7Colorful-Accent2">
    <w:name w:val="Grid Table 7 Colorful Accent 2"/>
    <w:basedOn w:val="TableNormal"/>
    <w:uiPriority w:val="52"/>
    <w:semiHidden/>
    <w:rsid w:val="0022698D"/>
    <w:pPr>
      <w:spacing w:line="240" w:lineRule="auto"/>
    </w:pPr>
    <w:rPr>
      <w:color w:val="35B2AB" w:themeColor="accent2" w:themeShade="BF"/>
    </w:r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sz="4" w:space="0" w:color="A3E3DF" w:themeColor="accent2" w:themeTint="99"/>
        </w:tcBorders>
      </w:tcPr>
    </w:tblStylePr>
    <w:tblStylePr w:type="nwCell">
      <w:tblPr/>
      <w:tcPr>
        <w:tcBorders>
          <w:bottom w:val="single" w:sz="4" w:space="0" w:color="A3E3DF" w:themeColor="accent2" w:themeTint="99"/>
        </w:tcBorders>
      </w:tcPr>
    </w:tblStylePr>
    <w:tblStylePr w:type="seCell">
      <w:tblPr/>
      <w:tcPr>
        <w:tcBorders>
          <w:top w:val="single" w:sz="4" w:space="0" w:color="A3E3DF" w:themeColor="accent2" w:themeTint="99"/>
        </w:tcBorders>
      </w:tcPr>
    </w:tblStylePr>
    <w:tblStylePr w:type="swCell">
      <w:tblPr/>
      <w:tcPr>
        <w:tcBorders>
          <w:top w:val="single" w:sz="4" w:space="0" w:color="A3E3DF" w:themeColor="accent2" w:themeTint="99"/>
        </w:tcBorders>
      </w:tcPr>
    </w:tblStylePr>
  </w:style>
  <w:style w:type="table" w:styleId="GridTable7Colorful-Accent3">
    <w:name w:val="Grid Table 7 Colorful Accent 3"/>
    <w:basedOn w:val="TableNormal"/>
    <w:uiPriority w:val="52"/>
    <w:semiHidden/>
    <w:rsid w:val="0022698D"/>
    <w:pPr>
      <w:spacing w:line="240" w:lineRule="auto"/>
    </w:pPr>
    <w:rPr>
      <w:color w:val="50CAC4" w:themeColor="accent3" w:themeShade="BF"/>
    </w:r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sz="4" w:space="0" w:color="C1ECEA" w:themeColor="accent3" w:themeTint="99"/>
        </w:tcBorders>
      </w:tcPr>
    </w:tblStylePr>
    <w:tblStylePr w:type="nwCell">
      <w:tblPr/>
      <w:tcPr>
        <w:tcBorders>
          <w:bottom w:val="single" w:sz="4" w:space="0" w:color="C1ECEA" w:themeColor="accent3" w:themeTint="99"/>
        </w:tcBorders>
      </w:tcPr>
    </w:tblStylePr>
    <w:tblStylePr w:type="seCell">
      <w:tblPr/>
      <w:tcPr>
        <w:tcBorders>
          <w:top w:val="single" w:sz="4" w:space="0" w:color="C1ECEA" w:themeColor="accent3" w:themeTint="99"/>
        </w:tcBorders>
      </w:tcPr>
    </w:tblStylePr>
    <w:tblStylePr w:type="swCell">
      <w:tblPr/>
      <w:tcPr>
        <w:tcBorders>
          <w:top w:val="single" w:sz="4" w:space="0" w:color="C1ECEA" w:themeColor="accent3" w:themeTint="99"/>
        </w:tcBorders>
      </w:tcPr>
    </w:tblStylePr>
  </w:style>
  <w:style w:type="table" w:styleId="GridTable7Colorful-Accent4">
    <w:name w:val="Grid Table 7 Colorful Accent 4"/>
    <w:basedOn w:val="TableNormal"/>
    <w:uiPriority w:val="52"/>
    <w:semiHidden/>
    <w:rsid w:val="0022698D"/>
    <w:pPr>
      <w:spacing w:line="240" w:lineRule="auto"/>
    </w:pPr>
    <w:rPr>
      <w:color w:val="00857E" w:themeColor="accent4" w:themeShade="BF"/>
    </w:r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sz="4" w:space="0" w:color="37FFF4" w:themeColor="accent4" w:themeTint="99"/>
        </w:tcBorders>
      </w:tcPr>
    </w:tblStylePr>
    <w:tblStylePr w:type="nwCell">
      <w:tblPr/>
      <w:tcPr>
        <w:tcBorders>
          <w:bottom w:val="single" w:sz="4" w:space="0" w:color="37FFF4" w:themeColor="accent4" w:themeTint="99"/>
        </w:tcBorders>
      </w:tcPr>
    </w:tblStylePr>
    <w:tblStylePr w:type="seCell">
      <w:tblPr/>
      <w:tcPr>
        <w:tcBorders>
          <w:top w:val="single" w:sz="4" w:space="0" w:color="37FFF4" w:themeColor="accent4" w:themeTint="99"/>
        </w:tcBorders>
      </w:tcPr>
    </w:tblStylePr>
    <w:tblStylePr w:type="swCell">
      <w:tblPr/>
      <w:tcPr>
        <w:tcBorders>
          <w:top w:val="single" w:sz="4" w:space="0" w:color="37FFF4" w:themeColor="accent4" w:themeTint="99"/>
        </w:tcBorders>
      </w:tcPr>
    </w:tblStylePr>
  </w:style>
  <w:style w:type="table" w:styleId="GridTable7Colorful-Accent5">
    <w:name w:val="Grid Table 7 Colorful Accent 5"/>
    <w:basedOn w:val="TableNormal"/>
    <w:uiPriority w:val="52"/>
    <w:semiHidden/>
    <w:rsid w:val="0022698D"/>
    <w:pPr>
      <w:spacing w:line="240" w:lineRule="auto"/>
    </w:pPr>
    <w:rPr>
      <w:color w:val="393350" w:themeColor="accent5" w:themeShade="BF"/>
    </w:r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sz="4" w:space="0" w:color="8E83B1" w:themeColor="accent5" w:themeTint="99"/>
        </w:tcBorders>
      </w:tcPr>
    </w:tblStylePr>
    <w:tblStylePr w:type="nwCell">
      <w:tblPr/>
      <w:tcPr>
        <w:tcBorders>
          <w:bottom w:val="single" w:sz="4" w:space="0" w:color="8E83B1" w:themeColor="accent5" w:themeTint="99"/>
        </w:tcBorders>
      </w:tcPr>
    </w:tblStylePr>
    <w:tblStylePr w:type="seCell">
      <w:tblPr/>
      <w:tcPr>
        <w:tcBorders>
          <w:top w:val="single" w:sz="4" w:space="0" w:color="8E83B1" w:themeColor="accent5" w:themeTint="99"/>
        </w:tcBorders>
      </w:tcPr>
    </w:tblStylePr>
    <w:tblStylePr w:type="swCell">
      <w:tblPr/>
      <w:tcPr>
        <w:tcBorders>
          <w:top w:val="single" w:sz="4" w:space="0" w:color="8E83B1" w:themeColor="accent5" w:themeTint="99"/>
        </w:tcBorders>
      </w:tcPr>
    </w:tblStylePr>
  </w:style>
  <w:style w:type="table" w:styleId="GridTable7Colorful-Accent6">
    <w:name w:val="Grid Table 7 Colorful Accent 6"/>
    <w:basedOn w:val="TableNormal"/>
    <w:uiPriority w:val="52"/>
    <w:semiHidden/>
    <w:rsid w:val="0022698D"/>
    <w:pPr>
      <w:spacing w:line="240" w:lineRule="auto"/>
    </w:pPr>
    <w:rPr>
      <w:color w:val="5A556C" w:themeColor="accent6" w:themeShade="BF"/>
    </w:r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sz="4" w:space="0" w:color="AEABBD" w:themeColor="accent6" w:themeTint="99"/>
        </w:tcBorders>
      </w:tcPr>
    </w:tblStylePr>
    <w:tblStylePr w:type="nwCell">
      <w:tblPr/>
      <w:tcPr>
        <w:tcBorders>
          <w:bottom w:val="single" w:sz="4" w:space="0" w:color="AEABBD" w:themeColor="accent6" w:themeTint="99"/>
        </w:tcBorders>
      </w:tcPr>
    </w:tblStylePr>
    <w:tblStylePr w:type="seCell">
      <w:tblPr/>
      <w:tcPr>
        <w:tcBorders>
          <w:top w:val="single" w:sz="4" w:space="0" w:color="AEABBD" w:themeColor="accent6" w:themeTint="99"/>
        </w:tcBorders>
      </w:tcPr>
    </w:tblStylePr>
    <w:tblStylePr w:type="swCell">
      <w:tblPr/>
      <w:tcPr>
        <w:tcBorders>
          <w:top w:val="single" w:sz="4" w:space="0" w:color="AEABBD" w:themeColor="accent6" w:themeTint="99"/>
        </w:tcBorders>
      </w:tcPr>
    </w:tblStylePr>
  </w:style>
  <w:style w:type="table" w:styleId="LightGrid">
    <w:name w:val="Light Grid"/>
    <w:basedOn w:val="TableNormal"/>
    <w:uiPriority w:val="62"/>
    <w:semiHidden/>
    <w:rsid w:val="0022698D"/>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18" w:space="0" w:color="363534" w:themeColor="text1"/>
          <w:right w:val="single" w:sz="8" w:space="0" w:color="363534" w:themeColor="text1"/>
          <w:insideH w:val="nil"/>
          <w:insideV w:val="single" w:sz="8" w:space="0" w:color="36353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insideH w:val="nil"/>
          <w:insideV w:val="single" w:sz="8" w:space="0" w:color="36353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shd w:val="clear" w:color="auto" w:fill="CECCCC" w:themeFill="text1" w:themeFillTint="3F"/>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shd w:val="clear" w:color="auto" w:fill="CECCCC" w:themeFill="text1" w:themeFillTint="3F"/>
      </w:tcPr>
    </w:tblStylePr>
    <w:tblStylePr w:type="band2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tcPr>
    </w:tblStylePr>
  </w:style>
  <w:style w:type="table" w:styleId="LightGrid-Accent1">
    <w:name w:val="Light Grid Accent 1"/>
    <w:basedOn w:val="TableNormal"/>
    <w:uiPriority w:val="62"/>
    <w:semiHidden/>
    <w:rsid w:val="0022698D"/>
    <w:pPr>
      <w:spacing w:line="240" w:lineRule="auto"/>
    </w:p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insideH w:val="single" w:sz="8" w:space="0" w:color="201547" w:themeColor="accent1"/>
        <w:insideV w:val="single" w:sz="8" w:space="0" w:color="20154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1"/>
          <w:left w:val="single" w:sz="8" w:space="0" w:color="201547" w:themeColor="accent1"/>
          <w:bottom w:val="single" w:sz="18" w:space="0" w:color="201547" w:themeColor="accent1"/>
          <w:right w:val="single" w:sz="8" w:space="0" w:color="201547" w:themeColor="accent1"/>
          <w:insideH w:val="nil"/>
          <w:insideV w:val="single" w:sz="8" w:space="0" w:color="20154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1"/>
          <w:left w:val="single" w:sz="8" w:space="0" w:color="201547" w:themeColor="accent1"/>
          <w:bottom w:val="single" w:sz="8" w:space="0" w:color="201547" w:themeColor="accent1"/>
          <w:right w:val="single" w:sz="8" w:space="0" w:color="201547" w:themeColor="accent1"/>
          <w:insideH w:val="nil"/>
          <w:insideV w:val="single" w:sz="8" w:space="0" w:color="20154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tblStylePr w:type="band1Vert">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shd w:val="clear" w:color="auto" w:fill="BBAFE7" w:themeFill="accent1" w:themeFillTint="3F"/>
      </w:tcPr>
    </w:tblStylePr>
    <w:tblStylePr w:type="band1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insideV w:val="single" w:sz="8" w:space="0" w:color="201547" w:themeColor="accent1"/>
        </w:tcBorders>
        <w:shd w:val="clear" w:color="auto" w:fill="BBAFE7" w:themeFill="accent1" w:themeFillTint="3F"/>
      </w:tcPr>
    </w:tblStylePr>
    <w:tblStylePr w:type="band2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insideV w:val="single" w:sz="8" w:space="0" w:color="201547" w:themeColor="accent1"/>
        </w:tcBorders>
      </w:tcPr>
    </w:tblStylePr>
  </w:style>
  <w:style w:type="table" w:styleId="LightGrid-Accent2">
    <w:name w:val="Light Grid Accent 2"/>
    <w:basedOn w:val="TableNormal"/>
    <w:uiPriority w:val="62"/>
    <w:semiHidden/>
    <w:rsid w:val="0022698D"/>
    <w:pPr>
      <w:spacing w:line="240" w:lineRule="auto"/>
    </w:p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insideH w:val="single" w:sz="8" w:space="0" w:color="66D1CB" w:themeColor="accent2"/>
        <w:insideV w:val="single" w:sz="8" w:space="0" w:color="66D1C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D1CB" w:themeColor="accent2"/>
          <w:left w:val="single" w:sz="8" w:space="0" w:color="66D1CB" w:themeColor="accent2"/>
          <w:bottom w:val="single" w:sz="18" w:space="0" w:color="66D1CB" w:themeColor="accent2"/>
          <w:right w:val="single" w:sz="8" w:space="0" w:color="66D1CB" w:themeColor="accent2"/>
          <w:insideH w:val="nil"/>
          <w:insideV w:val="single" w:sz="8" w:space="0" w:color="66D1C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D1CB" w:themeColor="accent2"/>
          <w:left w:val="single" w:sz="8" w:space="0" w:color="66D1CB" w:themeColor="accent2"/>
          <w:bottom w:val="single" w:sz="8" w:space="0" w:color="66D1CB" w:themeColor="accent2"/>
          <w:right w:val="single" w:sz="8" w:space="0" w:color="66D1CB" w:themeColor="accent2"/>
          <w:insideH w:val="nil"/>
          <w:insideV w:val="single" w:sz="8" w:space="0" w:color="66D1C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tblStylePr w:type="band1Vert">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shd w:val="clear" w:color="auto" w:fill="D9F3F2" w:themeFill="accent2" w:themeFillTint="3F"/>
      </w:tcPr>
    </w:tblStylePr>
    <w:tblStylePr w:type="band1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insideV w:val="single" w:sz="8" w:space="0" w:color="66D1CB" w:themeColor="accent2"/>
        </w:tcBorders>
        <w:shd w:val="clear" w:color="auto" w:fill="D9F3F2" w:themeFill="accent2" w:themeFillTint="3F"/>
      </w:tcPr>
    </w:tblStylePr>
    <w:tblStylePr w:type="band2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insideV w:val="single" w:sz="8" w:space="0" w:color="66D1CB" w:themeColor="accent2"/>
        </w:tcBorders>
      </w:tcPr>
    </w:tblStylePr>
  </w:style>
  <w:style w:type="table" w:styleId="LightGrid-Accent3">
    <w:name w:val="Light Grid Accent 3"/>
    <w:basedOn w:val="TableNormal"/>
    <w:uiPriority w:val="62"/>
    <w:semiHidden/>
    <w:rsid w:val="0022698D"/>
    <w:pPr>
      <w:spacing w:line="240" w:lineRule="auto"/>
    </w:p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insideH w:val="single" w:sz="8" w:space="0" w:color="99E0DD" w:themeColor="accent3"/>
        <w:insideV w:val="single" w:sz="8" w:space="0" w:color="99E0D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0DD" w:themeColor="accent3"/>
          <w:left w:val="single" w:sz="8" w:space="0" w:color="99E0DD" w:themeColor="accent3"/>
          <w:bottom w:val="single" w:sz="18" w:space="0" w:color="99E0DD" w:themeColor="accent3"/>
          <w:right w:val="single" w:sz="8" w:space="0" w:color="99E0DD" w:themeColor="accent3"/>
          <w:insideH w:val="nil"/>
          <w:insideV w:val="single" w:sz="8" w:space="0" w:color="99E0D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0DD" w:themeColor="accent3"/>
          <w:left w:val="single" w:sz="8" w:space="0" w:color="99E0DD" w:themeColor="accent3"/>
          <w:bottom w:val="single" w:sz="8" w:space="0" w:color="99E0DD" w:themeColor="accent3"/>
          <w:right w:val="single" w:sz="8" w:space="0" w:color="99E0DD" w:themeColor="accent3"/>
          <w:insideH w:val="nil"/>
          <w:insideV w:val="single" w:sz="8" w:space="0" w:color="99E0D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tblStylePr w:type="band1Vert">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shd w:val="clear" w:color="auto" w:fill="E5F7F6" w:themeFill="accent3" w:themeFillTint="3F"/>
      </w:tcPr>
    </w:tblStylePr>
    <w:tblStylePr w:type="band1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insideV w:val="single" w:sz="8" w:space="0" w:color="99E0DD" w:themeColor="accent3"/>
        </w:tcBorders>
        <w:shd w:val="clear" w:color="auto" w:fill="E5F7F6" w:themeFill="accent3" w:themeFillTint="3F"/>
      </w:tcPr>
    </w:tblStylePr>
    <w:tblStylePr w:type="band2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insideV w:val="single" w:sz="8" w:space="0" w:color="99E0DD" w:themeColor="accent3"/>
        </w:tcBorders>
      </w:tcPr>
    </w:tblStylePr>
  </w:style>
  <w:style w:type="table" w:styleId="LightGrid-Accent4">
    <w:name w:val="Light Grid Accent 4"/>
    <w:basedOn w:val="TableNormal"/>
    <w:uiPriority w:val="62"/>
    <w:semiHidden/>
    <w:rsid w:val="0022698D"/>
    <w:pPr>
      <w:spacing w:line="240" w:lineRule="auto"/>
    </w:p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insideH w:val="single" w:sz="8" w:space="0" w:color="00B2A9" w:themeColor="accent4"/>
        <w:insideV w:val="single" w:sz="8" w:space="0" w:color="00B2A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4"/>
          <w:left w:val="single" w:sz="8" w:space="0" w:color="00B2A9" w:themeColor="accent4"/>
          <w:bottom w:val="single" w:sz="18" w:space="0" w:color="00B2A9" w:themeColor="accent4"/>
          <w:right w:val="single" w:sz="8" w:space="0" w:color="00B2A9" w:themeColor="accent4"/>
          <w:insideH w:val="nil"/>
          <w:insideV w:val="single" w:sz="8" w:space="0" w:color="00B2A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4"/>
          <w:left w:val="single" w:sz="8" w:space="0" w:color="00B2A9" w:themeColor="accent4"/>
          <w:bottom w:val="single" w:sz="8" w:space="0" w:color="00B2A9" w:themeColor="accent4"/>
          <w:right w:val="single" w:sz="8" w:space="0" w:color="00B2A9" w:themeColor="accent4"/>
          <w:insideH w:val="nil"/>
          <w:insideV w:val="single" w:sz="8" w:space="0" w:color="00B2A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tblStylePr w:type="band1Vert">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shd w:val="clear" w:color="auto" w:fill="ACFFFA" w:themeFill="accent4" w:themeFillTint="3F"/>
      </w:tcPr>
    </w:tblStylePr>
    <w:tblStylePr w:type="band1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insideV w:val="single" w:sz="8" w:space="0" w:color="00B2A9" w:themeColor="accent4"/>
        </w:tcBorders>
        <w:shd w:val="clear" w:color="auto" w:fill="ACFFFA" w:themeFill="accent4" w:themeFillTint="3F"/>
      </w:tcPr>
    </w:tblStylePr>
    <w:tblStylePr w:type="band2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insideV w:val="single" w:sz="8" w:space="0" w:color="00B2A9" w:themeColor="accent4"/>
        </w:tcBorders>
      </w:tcPr>
    </w:tblStylePr>
  </w:style>
  <w:style w:type="table" w:styleId="LightGrid-Accent5">
    <w:name w:val="Light Grid Accent 5"/>
    <w:basedOn w:val="TableNormal"/>
    <w:uiPriority w:val="62"/>
    <w:semiHidden/>
    <w:rsid w:val="0022698D"/>
    <w:pPr>
      <w:spacing w:line="240" w:lineRule="auto"/>
    </w:p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insideH w:val="single" w:sz="8" w:space="0" w:color="4D446C" w:themeColor="accent5"/>
        <w:insideV w:val="single" w:sz="8" w:space="0" w:color="4D446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46C" w:themeColor="accent5"/>
          <w:left w:val="single" w:sz="8" w:space="0" w:color="4D446C" w:themeColor="accent5"/>
          <w:bottom w:val="single" w:sz="18" w:space="0" w:color="4D446C" w:themeColor="accent5"/>
          <w:right w:val="single" w:sz="8" w:space="0" w:color="4D446C" w:themeColor="accent5"/>
          <w:insideH w:val="nil"/>
          <w:insideV w:val="single" w:sz="8" w:space="0" w:color="4D446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46C" w:themeColor="accent5"/>
          <w:left w:val="single" w:sz="8" w:space="0" w:color="4D446C" w:themeColor="accent5"/>
          <w:bottom w:val="single" w:sz="8" w:space="0" w:color="4D446C" w:themeColor="accent5"/>
          <w:right w:val="single" w:sz="8" w:space="0" w:color="4D446C" w:themeColor="accent5"/>
          <w:insideH w:val="nil"/>
          <w:insideV w:val="single" w:sz="8" w:space="0" w:color="4D446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tblStylePr w:type="band1Vert">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shd w:val="clear" w:color="auto" w:fill="D0CCDF" w:themeFill="accent5" w:themeFillTint="3F"/>
      </w:tcPr>
    </w:tblStylePr>
    <w:tblStylePr w:type="band1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insideV w:val="single" w:sz="8" w:space="0" w:color="4D446C" w:themeColor="accent5"/>
        </w:tcBorders>
        <w:shd w:val="clear" w:color="auto" w:fill="D0CCDF" w:themeFill="accent5" w:themeFillTint="3F"/>
      </w:tcPr>
    </w:tblStylePr>
    <w:tblStylePr w:type="band2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insideV w:val="single" w:sz="8" w:space="0" w:color="4D446C" w:themeColor="accent5"/>
        </w:tcBorders>
      </w:tcPr>
    </w:tblStylePr>
  </w:style>
  <w:style w:type="table" w:styleId="LightGrid-Accent6">
    <w:name w:val="Light Grid Accent 6"/>
    <w:basedOn w:val="TableNormal"/>
    <w:uiPriority w:val="62"/>
    <w:semiHidden/>
    <w:rsid w:val="0022698D"/>
    <w:pPr>
      <w:spacing w:line="240" w:lineRule="auto"/>
    </w:p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insideH w:val="single" w:sz="8" w:space="0" w:color="797391" w:themeColor="accent6"/>
        <w:insideV w:val="single" w:sz="8" w:space="0" w:color="79739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97391" w:themeColor="accent6"/>
          <w:left w:val="single" w:sz="8" w:space="0" w:color="797391" w:themeColor="accent6"/>
          <w:bottom w:val="single" w:sz="18" w:space="0" w:color="797391" w:themeColor="accent6"/>
          <w:right w:val="single" w:sz="8" w:space="0" w:color="797391" w:themeColor="accent6"/>
          <w:insideH w:val="nil"/>
          <w:insideV w:val="single" w:sz="8" w:space="0" w:color="79739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97391" w:themeColor="accent6"/>
          <w:left w:val="single" w:sz="8" w:space="0" w:color="797391" w:themeColor="accent6"/>
          <w:bottom w:val="single" w:sz="8" w:space="0" w:color="797391" w:themeColor="accent6"/>
          <w:right w:val="single" w:sz="8" w:space="0" w:color="797391" w:themeColor="accent6"/>
          <w:insideH w:val="nil"/>
          <w:insideV w:val="single" w:sz="8" w:space="0" w:color="79739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tblStylePr w:type="band1Vert">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shd w:val="clear" w:color="auto" w:fill="DDDCE3" w:themeFill="accent6" w:themeFillTint="3F"/>
      </w:tcPr>
    </w:tblStylePr>
    <w:tblStylePr w:type="band1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insideV w:val="single" w:sz="8" w:space="0" w:color="797391" w:themeColor="accent6"/>
        </w:tcBorders>
        <w:shd w:val="clear" w:color="auto" w:fill="DDDCE3" w:themeFill="accent6" w:themeFillTint="3F"/>
      </w:tcPr>
    </w:tblStylePr>
    <w:tblStylePr w:type="band2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insideV w:val="single" w:sz="8" w:space="0" w:color="797391" w:themeColor="accent6"/>
        </w:tcBorders>
      </w:tcPr>
    </w:tblStylePr>
  </w:style>
  <w:style w:type="table" w:styleId="LightList">
    <w:name w:val="Light List"/>
    <w:basedOn w:val="TableNormal"/>
    <w:uiPriority w:val="61"/>
    <w:semiHidden/>
    <w:rsid w:val="0022698D"/>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pPr>
        <w:spacing w:before="0" w:after="0" w:line="240" w:lineRule="auto"/>
      </w:pPr>
      <w:rPr>
        <w:b/>
        <w:bCs/>
        <w:color w:val="FFFFFF" w:themeColor="background1"/>
      </w:rPr>
      <w:tblPr/>
      <w:tcPr>
        <w:shd w:val="clear" w:color="auto" w:fill="363534" w:themeFill="text1"/>
      </w:tcPr>
    </w:tblStylePr>
    <w:tblStylePr w:type="lastRow">
      <w:pPr>
        <w:spacing w:before="0" w:after="0" w:line="240" w:lineRule="auto"/>
      </w:pPr>
      <w:rPr>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tcBorders>
      </w:tcPr>
    </w:tblStylePr>
    <w:tblStylePr w:type="firstCol">
      <w:rPr>
        <w:b/>
        <w:bCs/>
      </w:rPr>
    </w:tblStylePr>
    <w:tblStylePr w:type="lastCol">
      <w:rPr>
        <w:b/>
        <w:bCs/>
      </w:r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style>
  <w:style w:type="table" w:styleId="LightList-Accent1">
    <w:name w:val="Light List Accent 1"/>
    <w:basedOn w:val="TableNormal"/>
    <w:uiPriority w:val="61"/>
    <w:semiHidden/>
    <w:rsid w:val="0022698D"/>
    <w:pPr>
      <w:spacing w:line="240" w:lineRule="auto"/>
    </w:p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tblBorders>
    </w:tblPr>
    <w:tblStylePr w:type="firstRow">
      <w:pPr>
        <w:spacing w:before="0" w:after="0" w:line="240" w:lineRule="auto"/>
      </w:pPr>
      <w:rPr>
        <w:b/>
        <w:bCs/>
        <w:color w:val="FFFFFF" w:themeColor="background1"/>
      </w:rPr>
      <w:tblPr/>
      <w:tcPr>
        <w:shd w:val="clear" w:color="auto" w:fill="201547" w:themeFill="accent1"/>
      </w:tcPr>
    </w:tblStylePr>
    <w:tblStylePr w:type="lastRow">
      <w:pPr>
        <w:spacing w:before="0" w:after="0" w:line="240" w:lineRule="auto"/>
      </w:pPr>
      <w:rPr>
        <w:b/>
        <w:bCs/>
      </w:rPr>
      <w:tblPr/>
      <w:tcPr>
        <w:tcBorders>
          <w:top w:val="double" w:sz="6" w:space="0" w:color="201547" w:themeColor="accent1"/>
          <w:left w:val="single" w:sz="8" w:space="0" w:color="201547" w:themeColor="accent1"/>
          <w:bottom w:val="single" w:sz="8" w:space="0" w:color="201547" w:themeColor="accent1"/>
          <w:right w:val="single" w:sz="8" w:space="0" w:color="201547" w:themeColor="accent1"/>
        </w:tcBorders>
      </w:tcPr>
    </w:tblStylePr>
    <w:tblStylePr w:type="firstCol">
      <w:rPr>
        <w:b/>
        <w:bCs/>
      </w:rPr>
    </w:tblStylePr>
    <w:tblStylePr w:type="lastCol">
      <w:rPr>
        <w:b/>
        <w:bCs/>
      </w:rPr>
    </w:tblStylePr>
    <w:tblStylePr w:type="band1Vert">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tblStylePr w:type="band1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style>
  <w:style w:type="table" w:styleId="LightList-Accent2">
    <w:name w:val="Light List Accent 2"/>
    <w:basedOn w:val="TableNormal"/>
    <w:uiPriority w:val="61"/>
    <w:semiHidden/>
    <w:rsid w:val="0022698D"/>
    <w:pPr>
      <w:spacing w:line="240" w:lineRule="auto"/>
    </w:p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tblBorders>
    </w:tblPr>
    <w:tblStylePr w:type="firstRow">
      <w:pPr>
        <w:spacing w:before="0" w:after="0" w:line="240" w:lineRule="auto"/>
      </w:pPr>
      <w:rPr>
        <w:b/>
        <w:bCs/>
        <w:color w:val="FFFFFF" w:themeColor="background1"/>
      </w:rPr>
      <w:tblPr/>
      <w:tcPr>
        <w:shd w:val="clear" w:color="auto" w:fill="66D1CB" w:themeFill="accent2"/>
      </w:tcPr>
    </w:tblStylePr>
    <w:tblStylePr w:type="lastRow">
      <w:pPr>
        <w:spacing w:before="0" w:after="0" w:line="240" w:lineRule="auto"/>
      </w:pPr>
      <w:rPr>
        <w:b/>
        <w:bCs/>
      </w:rPr>
      <w:tblPr/>
      <w:tcPr>
        <w:tcBorders>
          <w:top w:val="double" w:sz="6" w:space="0" w:color="66D1CB" w:themeColor="accent2"/>
          <w:left w:val="single" w:sz="8" w:space="0" w:color="66D1CB" w:themeColor="accent2"/>
          <w:bottom w:val="single" w:sz="8" w:space="0" w:color="66D1CB" w:themeColor="accent2"/>
          <w:right w:val="single" w:sz="8" w:space="0" w:color="66D1CB" w:themeColor="accent2"/>
        </w:tcBorders>
      </w:tcPr>
    </w:tblStylePr>
    <w:tblStylePr w:type="firstCol">
      <w:rPr>
        <w:b/>
        <w:bCs/>
      </w:rPr>
    </w:tblStylePr>
    <w:tblStylePr w:type="lastCol">
      <w:rPr>
        <w:b/>
        <w:bCs/>
      </w:rPr>
    </w:tblStylePr>
    <w:tblStylePr w:type="band1Vert">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tblStylePr w:type="band1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style>
  <w:style w:type="table" w:styleId="LightList-Accent3">
    <w:name w:val="Light List Accent 3"/>
    <w:basedOn w:val="TableNormal"/>
    <w:uiPriority w:val="61"/>
    <w:semiHidden/>
    <w:rsid w:val="0022698D"/>
    <w:pPr>
      <w:spacing w:line="240" w:lineRule="auto"/>
    </w:p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tblBorders>
    </w:tblPr>
    <w:tblStylePr w:type="firstRow">
      <w:pPr>
        <w:spacing w:before="0" w:after="0" w:line="240" w:lineRule="auto"/>
      </w:pPr>
      <w:rPr>
        <w:b/>
        <w:bCs/>
        <w:color w:val="FFFFFF" w:themeColor="background1"/>
      </w:rPr>
      <w:tblPr/>
      <w:tcPr>
        <w:shd w:val="clear" w:color="auto" w:fill="99E0DD" w:themeFill="accent3"/>
      </w:tcPr>
    </w:tblStylePr>
    <w:tblStylePr w:type="lastRow">
      <w:pPr>
        <w:spacing w:before="0" w:after="0" w:line="240" w:lineRule="auto"/>
      </w:pPr>
      <w:rPr>
        <w:b/>
        <w:bCs/>
      </w:rPr>
      <w:tblPr/>
      <w:tcPr>
        <w:tcBorders>
          <w:top w:val="double" w:sz="6" w:space="0" w:color="99E0DD" w:themeColor="accent3"/>
          <w:left w:val="single" w:sz="8" w:space="0" w:color="99E0DD" w:themeColor="accent3"/>
          <w:bottom w:val="single" w:sz="8" w:space="0" w:color="99E0DD" w:themeColor="accent3"/>
          <w:right w:val="single" w:sz="8" w:space="0" w:color="99E0DD" w:themeColor="accent3"/>
        </w:tcBorders>
      </w:tcPr>
    </w:tblStylePr>
    <w:tblStylePr w:type="firstCol">
      <w:rPr>
        <w:b/>
        <w:bCs/>
      </w:rPr>
    </w:tblStylePr>
    <w:tblStylePr w:type="lastCol">
      <w:rPr>
        <w:b/>
        <w:bCs/>
      </w:rPr>
    </w:tblStylePr>
    <w:tblStylePr w:type="band1Vert">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tblStylePr w:type="band1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style>
  <w:style w:type="table" w:styleId="LightList-Accent4">
    <w:name w:val="Light List Accent 4"/>
    <w:basedOn w:val="TableNormal"/>
    <w:uiPriority w:val="61"/>
    <w:semiHidden/>
    <w:rsid w:val="0022698D"/>
    <w:pPr>
      <w:spacing w:line="240" w:lineRule="auto"/>
    </w:p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tblBorders>
    </w:tblPr>
    <w:tblStylePr w:type="firstRow">
      <w:pPr>
        <w:spacing w:before="0" w:after="0" w:line="240" w:lineRule="auto"/>
      </w:pPr>
      <w:rPr>
        <w:b/>
        <w:bCs/>
        <w:color w:val="FFFFFF" w:themeColor="background1"/>
      </w:rPr>
      <w:tblPr/>
      <w:tcPr>
        <w:shd w:val="clear" w:color="auto" w:fill="00B2A9" w:themeFill="accent4"/>
      </w:tcPr>
    </w:tblStylePr>
    <w:tblStylePr w:type="lastRow">
      <w:pPr>
        <w:spacing w:before="0" w:after="0" w:line="240" w:lineRule="auto"/>
      </w:pPr>
      <w:rPr>
        <w:b/>
        <w:bCs/>
      </w:rPr>
      <w:tblPr/>
      <w:tcPr>
        <w:tcBorders>
          <w:top w:val="double" w:sz="6" w:space="0" w:color="00B2A9" w:themeColor="accent4"/>
          <w:left w:val="single" w:sz="8" w:space="0" w:color="00B2A9" w:themeColor="accent4"/>
          <w:bottom w:val="single" w:sz="8" w:space="0" w:color="00B2A9" w:themeColor="accent4"/>
          <w:right w:val="single" w:sz="8" w:space="0" w:color="00B2A9" w:themeColor="accent4"/>
        </w:tcBorders>
      </w:tcPr>
    </w:tblStylePr>
    <w:tblStylePr w:type="firstCol">
      <w:rPr>
        <w:b/>
        <w:bCs/>
      </w:rPr>
    </w:tblStylePr>
    <w:tblStylePr w:type="lastCol">
      <w:rPr>
        <w:b/>
        <w:bCs/>
      </w:rPr>
    </w:tblStylePr>
    <w:tblStylePr w:type="band1Vert">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tblStylePr w:type="band1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style>
  <w:style w:type="table" w:styleId="LightList-Accent5">
    <w:name w:val="Light List Accent 5"/>
    <w:basedOn w:val="TableNormal"/>
    <w:uiPriority w:val="61"/>
    <w:semiHidden/>
    <w:rsid w:val="0022698D"/>
    <w:pPr>
      <w:spacing w:line="240" w:lineRule="auto"/>
    </w:p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tblBorders>
    </w:tblPr>
    <w:tblStylePr w:type="firstRow">
      <w:pPr>
        <w:spacing w:before="0" w:after="0" w:line="240" w:lineRule="auto"/>
      </w:pPr>
      <w:rPr>
        <w:b/>
        <w:bCs/>
        <w:color w:val="FFFFFF" w:themeColor="background1"/>
      </w:rPr>
      <w:tblPr/>
      <w:tcPr>
        <w:shd w:val="clear" w:color="auto" w:fill="4D446C" w:themeFill="accent5"/>
      </w:tcPr>
    </w:tblStylePr>
    <w:tblStylePr w:type="lastRow">
      <w:pPr>
        <w:spacing w:before="0" w:after="0" w:line="240" w:lineRule="auto"/>
      </w:pPr>
      <w:rPr>
        <w:b/>
        <w:bCs/>
      </w:rPr>
      <w:tblPr/>
      <w:tcPr>
        <w:tcBorders>
          <w:top w:val="double" w:sz="6" w:space="0" w:color="4D446C" w:themeColor="accent5"/>
          <w:left w:val="single" w:sz="8" w:space="0" w:color="4D446C" w:themeColor="accent5"/>
          <w:bottom w:val="single" w:sz="8" w:space="0" w:color="4D446C" w:themeColor="accent5"/>
          <w:right w:val="single" w:sz="8" w:space="0" w:color="4D446C" w:themeColor="accent5"/>
        </w:tcBorders>
      </w:tcPr>
    </w:tblStylePr>
    <w:tblStylePr w:type="firstCol">
      <w:rPr>
        <w:b/>
        <w:bCs/>
      </w:rPr>
    </w:tblStylePr>
    <w:tblStylePr w:type="lastCol">
      <w:rPr>
        <w:b/>
        <w:bCs/>
      </w:rPr>
    </w:tblStylePr>
    <w:tblStylePr w:type="band1Vert">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tblStylePr w:type="band1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style>
  <w:style w:type="table" w:styleId="LightList-Accent6">
    <w:name w:val="Light List Accent 6"/>
    <w:basedOn w:val="TableNormal"/>
    <w:uiPriority w:val="61"/>
    <w:semiHidden/>
    <w:rsid w:val="0022698D"/>
    <w:pPr>
      <w:spacing w:line="240" w:lineRule="auto"/>
    </w:p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tblBorders>
    </w:tblPr>
    <w:tblStylePr w:type="firstRow">
      <w:pPr>
        <w:spacing w:before="0" w:after="0" w:line="240" w:lineRule="auto"/>
      </w:pPr>
      <w:rPr>
        <w:b/>
        <w:bCs/>
        <w:color w:val="FFFFFF" w:themeColor="background1"/>
      </w:rPr>
      <w:tblPr/>
      <w:tcPr>
        <w:shd w:val="clear" w:color="auto" w:fill="797391" w:themeFill="accent6"/>
      </w:tcPr>
    </w:tblStylePr>
    <w:tblStylePr w:type="lastRow">
      <w:pPr>
        <w:spacing w:before="0" w:after="0" w:line="240" w:lineRule="auto"/>
      </w:pPr>
      <w:rPr>
        <w:b/>
        <w:bCs/>
      </w:rPr>
      <w:tblPr/>
      <w:tcPr>
        <w:tcBorders>
          <w:top w:val="double" w:sz="6" w:space="0" w:color="797391" w:themeColor="accent6"/>
          <w:left w:val="single" w:sz="8" w:space="0" w:color="797391" w:themeColor="accent6"/>
          <w:bottom w:val="single" w:sz="8" w:space="0" w:color="797391" w:themeColor="accent6"/>
          <w:right w:val="single" w:sz="8" w:space="0" w:color="797391" w:themeColor="accent6"/>
        </w:tcBorders>
      </w:tcPr>
    </w:tblStylePr>
    <w:tblStylePr w:type="firstCol">
      <w:rPr>
        <w:b/>
        <w:bCs/>
      </w:rPr>
    </w:tblStylePr>
    <w:tblStylePr w:type="lastCol">
      <w:rPr>
        <w:b/>
        <w:bCs/>
      </w:rPr>
    </w:tblStylePr>
    <w:tblStylePr w:type="band1Vert">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tblStylePr w:type="band1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style>
  <w:style w:type="table" w:styleId="LightShading">
    <w:name w:val="Light Shading"/>
    <w:basedOn w:val="TableNormal"/>
    <w:uiPriority w:val="60"/>
    <w:semiHidden/>
    <w:rsid w:val="0022698D"/>
    <w:pPr>
      <w:spacing w:line="240" w:lineRule="auto"/>
    </w:pPr>
    <w:rPr>
      <w:color w:val="282727" w:themeColor="text1" w:themeShade="BF"/>
    </w:rPr>
    <w:tblPr>
      <w:tblStyleRowBandSize w:val="1"/>
      <w:tblStyleColBandSize w:val="1"/>
      <w:tblBorders>
        <w:top w:val="single" w:sz="8" w:space="0" w:color="363534" w:themeColor="text1"/>
        <w:bottom w:val="single" w:sz="8" w:space="0" w:color="363534" w:themeColor="text1"/>
      </w:tblBorders>
    </w:tblPr>
    <w:tblStylePr w:type="fir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la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left w:val="nil"/>
          <w:right w:val="nil"/>
          <w:insideH w:val="nil"/>
          <w:insideV w:val="nil"/>
        </w:tcBorders>
        <w:shd w:val="clear" w:color="auto" w:fill="CECCCC" w:themeFill="text1" w:themeFillTint="3F"/>
      </w:tcPr>
    </w:tblStylePr>
  </w:style>
  <w:style w:type="table" w:styleId="LightShading-Accent1">
    <w:name w:val="Light Shading Accent 1"/>
    <w:basedOn w:val="TableNormal"/>
    <w:uiPriority w:val="60"/>
    <w:semiHidden/>
    <w:rsid w:val="0022698D"/>
    <w:pPr>
      <w:spacing w:line="240" w:lineRule="auto"/>
    </w:pPr>
    <w:rPr>
      <w:color w:val="170F34" w:themeColor="accent1" w:themeShade="BF"/>
    </w:rPr>
    <w:tblPr>
      <w:tblStyleRowBandSize w:val="1"/>
      <w:tblStyleColBandSize w:val="1"/>
      <w:tblBorders>
        <w:top w:val="single" w:sz="8" w:space="0" w:color="201547" w:themeColor="accent1"/>
        <w:bottom w:val="single" w:sz="8" w:space="0" w:color="201547" w:themeColor="accent1"/>
      </w:tblBorders>
    </w:tblPr>
    <w:tblStylePr w:type="firstRow">
      <w:pPr>
        <w:spacing w:before="0" w:after="0" w:line="240" w:lineRule="auto"/>
      </w:pPr>
      <w:rPr>
        <w:b/>
        <w:bCs/>
      </w:rPr>
      <w:tblPr/>
      <w:tcPr>
        <w:tcBorders>
          <w:top w:val="single" w:sz="8" w:space="0" w:color="201547" w:themeColor="accent1"/>
          <w:left w:val="nil"/>
          <w:bottom w:val="single" w:sz="8" w:space="0" w:color="201547" w:themeColor="accent1"/>
          <w:right w:val="nil"/>
          <w:insideH w:val="nil"/>
          <w:insideV w:val="nil"/>
        </w:tcBorders>
      </w:tcPr>
    </w:tblStylePr>
    <w:tblStylePr w:type="lastRow">
      <w:pPr>
        <w:spacing w:before="0" w:after="0" w:line="240" w:lineRule="auto"/>
      </w:pPr>
      <w:rPr>
        <w:b/>
        <w:bCs/>
      </w:rPr>
      <w:tblPr/>
      <w:tcPr>
        <w:tcBorders>
          <w:top w:val="single" w:sz="8" w:space="0" w:color="201547" w:themeColor="accent1"/>
          <w:left w:val="nil"/>
          <w:bottom w:val="single" w:sz="8" w:space="0" w:color="20154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left w:val="nil"/>
          <w:right w:val="nil"/>
          <w:insideH w:val="nil"/>
          <w:insideV w:val="nil"/>
        </w:tcBorders>
        <w:shd w:val="clear" w:color="auto" w:fill="BBAFE7" w:themeFill="accent1" w:themeFillTint="3F"/>
      </w:tcPr>
    </w:tblStylePr>
  </w:style>
  <w:style w:type="table" w:styleId="LightShading-Accent2">
    <w:name w:val="Light Shading Accent 2"/>
    <w:basedOn w:val="TableNormal"/>
    <w:uiPriority w:val="60"/>
    <w:semiHidden/>
    <w:rsid w:val="0022698D"/>
    <w:pPr>
      <w:spacing w:line="240" w:lineRule="auto"/>
    </w:pPr>
    <w:rPr>
      <w:color w:val="35B2AB" w:themeColor="accent2" w:themeShade="BF"/>
    </w:rPr>
    <w:tblPr>
      <w:tblStyleRowBandSize w:val="1"/>
      <w:tblStyleColBandSize w:val="1"/>
      <w:tblBorders>
        <w:top w:val="single" w:sz="8" w:space="0" w:color="66D1CB" w:themeColor="accent2"/>
        <w:bottom w:val="single" w:sz="8" w:space="0" w:color="66D1CB" w:themeColor="accent2"/>
      </w:tblBorders>
    </w:tblPr>
    <w:tblStylePr w:type="firstRow">
      <w:pPr>
        <w:spacing w:before="0" w:after="0" w:line="240" w:lineRule="auto"/>
      </w:pPr>
      <w:rPr>
        <w:b/>
        <w:bCs/>
      </w:rPr>
      <w:tblPr/>
      <w:tcPr>
        <w:tcBorders>
          <w:top w:val="single" w:sz="8" w:space="0" w:color="66D1CB" w:themeColor="accent2"/>
          <w:left w:val="nil"/>
          <w:bottom w:val="single" w:sz="8" w:space="0" w:color="66D1CB" w:themeColor="accent2"/>
          <w:right w:val="nil"/>
          <w:insideH w:val="nil"/>
          <w:insideV w:val="nil"/>
        </w:tcBorders>
      </w:tcPr>
    </w:tblStylePr>
    <w:tblStylePr w:type="lastRow">
      <w:pPr>
        <w:spacing w:before="0" w:after="0" w:line="240" w:lineRule="auto"/>
      </w:pPr>
      <w:rPr>
        <w:b/>
        <w:bCs/>
      </w:rPr>
      <w:tblPr/>
      <w:tcPr>
        <w:tcBorders>
          <w:top w:val="single" w:sz="8" w:space="0" w:color="66D1CB" w:themeColor="accent2"/>
          <w:left w:val="nil"/>
          <w:bottom w:val="single" w:sz="8" w:space="0" w:color="66D1C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left w:val="nil"/>
          <w:right w:val="nil"/>
          <w:insideH w:val="nil"/>
          <w:insideV w:val="nil"/>
        </w:tcBorders>
        <w:shd w:val="clear" w:color="auto" w:fill="D9F3F2" w:themeFill="accent2" w:themeFillTint="3F"/>
      </w:tcPr>
    </w:tblStylePr>
  </w:style>
  <w:style w:type="table" w:styleId="LightShading-Accent3">
    <w:name w:val="Light Shading Accent 3"/>
    <w:basedOn w:val="TableNormal"/>
    <w:uiPriority w:val="60"/>
    <w:semiHidden/>
    <w:rsid w:val="0022698D"/>
    <w:pPr>
      <w:spacing w:line="240" w:lineRule="auto"/>
    </w:pPr>
    <w:rPr>
      <w:color w:val="50CAC4" w:themeColor="accent3" w:themeShade="BF"/>
    </w:rPr>
    <w:tblPr>
      <w:tblStyleRowBandSize w:val="1"/>
      <w:tblStyleColBandSize w:val="1"/>
      <w:tblBorders>
        <w:top w:val="single" w:sz="8" w:space="0" w:color="99E0DD" w:themeColor="accent3"/>
        <w:bottom w:val="single" w:sz="8" w:space="0" w:color="99E0DD" w:themeColor="accent3"/>
      </w:tblBorders>
    </w:tblPr>
    <w:tblStylePr w:type="firstRow">
      <w:pPr>
        <w:spacing w:before="0" w:after="0" w:line="240" w:lineRule="auto"/>
      </w:pPr>
      <w:rPr>
        <w:b/>
        <w:bCs/>
      </w:rPr>
      <w:tblPr/>
      <w:tcPr>
        <w:tcBorders>
          <w:top w:val="single" w:sz="8" w:space="0" w:color="99E0DD" w:themeColor="accent3"/>
          <w:left w:val="nil"/>
          <w:bottom w:val="single" w:sz="8" w:space="0" w:color="99E0DD" w:themeColor="accent3"/>
          <w:right w:val="nil"/>
          <w:insideH w:val="nil"/>
          <w:insideV w:val="nil"/>
        </w:tcBorders>
      </w:tcPr>
    </w:tblStylePr>
    <w:tblStylePr w:type="lastRow">
      <w:pPr>
        <w:spacing w:before="0" w:after="0" w:line="240" w:lineRule="auto"/>
      </w:pPr>
      <w:rPr>
        <w:b/>
        <w:bCs/>
      </w:rPr>
      <w:tblPr/>
      <w:tcPr>
        <w:tcBorders>
          <w:top w:val="single" w:sz="8" w:space="0" w:color="99E0DD" w:themeColor="accent3"/>
          <w:left w:val="nil"/>
          <w:bottom w:val="single" w:sz="8" w:space="0" w:color="99E0D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left w:val="nil"/>
          <w:right w:val="nil"/>
          <w:insideH w:val="nil"/>
          <w:insideV w:val="nil"/>
        </w:tcBorders>
        <w:shd w:val="clear" w:color="auto" w:fill="E5F7F6" w:themeFill="accent3" w:themeFillTint="3F"/>
      </w:tcPr>
    </w:tblStylePr>
  </w:style>
  <w:style w:type="table" w:styleId="LightShading-Accent4">
    <w:name w:val="Light Shading Accent 4"/>
    <w:basedOn w:val="TableNormal"/>
    <w:uiPriority w:val="60"/>
    <w:semiHidden/>
    <w:rsid w:val="0022698D"/>
    <w:pPr>
      <w:spacing w:line="240" w:lineRule="auto"/>
    </w:pPr>
    <w:rPr>
      <w:color w:val="00857E" w:themeColor="accent4" w:themeShade="BF"/>
    </w:rPr>
    <w:tblPr>
      <w:tblStyleRowBandSize w:val="1"/>
      <w:tblStyleColBandSize w:val="1"/>
      <w:tblBorders>
        <w:top w:val="single" w:sz="8" w:space="0" w:color="00B2A9" w:themeColor="accent4"/>
        <w:bottom w:val="single" w:sz="8" w:space="0" w:color="00B2A9" w:themeColor="accent4"/>
      </w:tblBorders>
    </w:tblPr>
    <w:tblStylePr w:type="firstRow">
      <w:pPr>
        <w:spacing w:before="0" w:after="0" w:line="240" w:lineRule="auto"/>
      </w:pPr>
      <w:rPr>
        <w:b/>
        <w:bCs/>
      </w:rPr>
      <w:tblPr/>
      <w:tcPr>
        <w:tcBorders>
          <w:top w:val="single" w:sz="8" w:space="0" w:color="00B2A9" w:themeColor="accent4"/>
          <w:left w:val="nil"/>
          <w:bottom w:val="single" w:sz="8" w:space="0" w:color="00B2A9" w:themeColor="accent4"/>
          <w:right w:val="nil"/>
          <w:insideH w:val="nil"/>
          <w:insideV w:val="nil"/>
        </w:tcBorders>
      </w:tcPr>
    </w:tblStylePr>
    <w:tblStylePr w:type="lastRow">
      <w:pPr>
        <w:spacing w:before="0" w:after="0" w:line="240" w:lineRule="auto"/>
      </w:pPr>
      <w:rPr>
        <w:b/>
        <w:bCs/>
      </w:rPr>
      <w:tblPr/>
      <w:tcPr>
        <w:tcBorders>
          <w:top w:val="single" w:sz="8" w:space="0" w:color="00B2A9" w:themeColor="accent4"/>
          <w:left w:val="nil"/>
          <w:bottom w:val="single" w:sz="8" w:space="0" w:color="00B2A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left w:val="nil"/>
          <w:right w:val="nil"/>
          <w:insideH w:val="nil"/>
          <w:insideV w:val="nil"/>
        </w:tcBorders>
        <w:shd w:val="clear" w:color="auto" w:fill="ACFFFA" w:themeFill="accent4" w:themeFillTint="3F"/>
      </w:tcPr>
    </w:tblStylePr>
  </w:style>
  <w:style w:type="table" w:styleId="LightShading-Accent5">
    <w:name w:val="Light Shading Accent 5"/>
    <w:basedOn w:val="TableNormal"/>
    <w:uiPriority w:val="60"/>
    <w:semiHidden/>
    <w:rsid w:val="0022698D"/>
    <w:pPr>
      <w:spacing w:line="240" w:lineRule="auto"/>
    </w:pPr>
    <w:rPr>
      <w:color w:val="393350" w:themeColor="accent5" w:themeShade="BF"/>
    </w:rPr>
    <w:tblPr>
      <w:tblStyleRowBandSize w:val="1"/>
      <w:tblStyleColBandSize w:val="1"/>
      <w:tblBorders>
        <w:top w:val="single" w:sz="8" w:space="0" w:color="4D446C" w:themeColor="accent5"/>
        <w:bottom w:val="single" w:sz="8" w:space="0" w:color="4D446C" w:themeColor="accent5"/>
      </w:tblBorders>
    </w:tblPr>
    <w:tblStylePr w:type="firstRow">
      <w:pPr>
        <w:spacing w:before="0" w:after="0" w:line="240" w:lineRule="auto"/>
      </w:pPr>
      <w:rPr>
        <w:b/>
        <w:bCs/>
      </w:rPr>
      <w:tblPr/>
      <w:tcPr>
        <w:tcBorders>
          <w:top w:val="single" w:sz="8" w:space="0" w:color="4D446C" w:themeColor="accent5"/>
          <w:left w:val="nil"/>
          <w:bottom w:val="single" w:sz="8" w:space="0" w:color="4D446C" w:themeColor="accent5"/>
          <w:right w:val="nil"/>
          <w:insideH w:val="nil"/>
          <w:insideV w:val="nil"/>
        </w:tcBorders>
      </w:tcPr>
    </w:tblStylePr>
    <w:tblStylePr w:type="lastRow">
      <w:pPr>
        <w:spacing w:before="0" w:after="0" w:line="240" w:lineRule="auto"/>
      </w:pPr>
      <w:rPr>
        <w:b/>
        <w:bCs/>
      </w:rPr>
      <w:tblPr/>
      <w:tcPr>
        <w:tcBorders>
          <w:top w:val="single" w:sz="8" w:space="0" w:color="4D446C" w:themeColor="accent5"/>
          <w:left w:val="nil"/>
          <w:bottom w:val="single" w:sz="8" w:space="0" w:color="4D446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left w:val="nil"/>
          <w:right w:val="nil"/>
          <w:insideH w:val="nil"/>
          <w:insideV w:val="nil"/>
        </w:tcBorders>
        <w:shd w:val="clear" w:color="auto" w:fill="D0CCDF" w:themeFill="accent5" w:themeFillTint="3F"/>
      </w:tcPr>
    </w:tblStylePr>
  </w:style>
  <w:style w:type="table" w:styleId="LightShading-Accent6">
    <w:name w:val="Light Shading Accent 6"/>
    <w:basedOn w:val="TableNormal"/>
    <w:uiPriority w:val="60"/>
    <w:semiHidden/>
    <w:rsid w:val="0022698D"/>
    <w:pPr>
      <w:spacing w:line="240" w:lineRule="auto"/>
    </w:pPr>
    <w:rPr>
      <w:color w:val="5A556C" w:themeColor="accent6" w:themeShade="BF"/>
    </w:rPr>
    <w:tblPr>
      <w:tblStyleRowBandSize w:val="1"/>
      <w:tblStyleColBandSize w:val="1"/>
      <w:tblBorders>
        <w:top w:val="single" w:sz="8" w:space="0" w:color="797391" w:themeColor="accent6"/>
        <w:bottom w:val="single" w:sz="8" w:space="0" w:color="797391" w:themeColor="accent6"/>
      </w:tblBorders>
    </w:tblPr>
    <w:tblStylePr w:type="firstRow">
      <w:pPr>
        <w:spacing w:before="0" w:after="0" w:line="240" w:lineRule="auto"/>
      </w:pPr>
      <w:rPr>
        <w:b/>
        <w:bCs/>
      </w:rPr>
      <w:tblPr/>
      <w:tcPr>
        <w:tcBorders>
          <w:top w:val="single" w:sz="8" w:space="0" w:color="797391" w:themeColor="accent6"/>
          <w:left w:val="nil"/>
          <w:bottom w:val="single" w:sz="8" w:space="0" w:color="797391" w:themeColor="accent6"/>
          <w:right w:val="nil"/>
          <w:insideH w:val="nil"/>
          <w:insideV w:val="nil"/>
        </w:tcBorders>
      </w:tcPr>
    </w:tblStylePr>
    <w:tblStylePr w:type="lastRow">
      <w:pPr>
        <w:spacing w:before="0" w:after="0" w:line="240" w:lineRule="auto"/>
      </w:pPr>
      <w:rPr>
        <w:b/>
        <w:bCs/>
      </w:rPr>
      <w:tblPr/>
      <w:tcPr>
        <w:tcBorders>
          <w:top w:val="single" w:sz="8" w:space="0" w:color="797391" w:themeColor="accent6"/>
          <w:left w:val="nil"/>
          <w:bottom w:val="single" w:sz="8" w:space="0" w:color="79739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left w:val="nil"/>
          <w:right w:val="nil"/>
          <w:insideH w:val="nil"/>
          <w:insideV w:val="nil"/>
        </w:tcBorders>
        <w:shd w:val="clear" w:color="auto" w:fill="DDDCE3" w:themeFill="accent6" w:themeFillTint="3F"/>
      </w:tcPr>
    </w:tblStylePr>
  </w:style>
  <w:style w:type="table" w:styleId="ListTable1Light">
    <w:name w:val="List Table 1 Light"/>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888583" w:themeColor="text1" w:themeTint="99"/>
        </w:tcBorders>
      </w:tcPr>
    </w:tblStylePr>
    <w:tblStylePr w:type="lastRow">
      <w:rPr>
        <w:b/>
        <w:bCs/>
      </w:rPr>
      <w:tblPr/>
      <w:tcPr>
        <w:tcBorders>
          <w:top w:val="sing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1Light-Accent1">
    <w:name w:val="List Table 1 Light Accent 1"/>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5B3DC5" w:themeColor="accent1" w:themeTint="99"/>
        </w:tcBorders>
      </w:tcPr>
    </w:tblStylePr>
    <w:tblStylePr w:type="lastRow">
      <w:rPr>
        <w:b/>
        <w:bCs/>
      </w:rPr>
      <w:tblPr/>
      <w:tcPr>
        <w:tcBorders>
          <w:top w:val="sing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1Light-Accent2">
    <w:name w:val="List Table 1 Light Accent 2"/>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A3E3DF" w:themeColor="accent2" w:themeTint="99"/>
        </w:tcBorders>
      </w:tcPr>
    </w:tblStylePr>
    <w:tblStylePr w:type="lastRow">
      <w:rPr>
        <w:b/>
        <w:bCs/>
      </w:rPr>
      <w:tblPr/>
      <w:tcPr>
        <w:tcBorders>
          <w:top w:val="sing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1Light-Accent3">
    <w:name w:val="List Table 1 Light Accent 3"/>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C1ECEA" w:themeColor="accent3" w:themeTint="99"/>
        </w:tcBorders>
      </w:tcPr>
    </w:tblStylePr>
    <w:tblStylePr w:type="lastRow">
      <w:rPr>
        <w:b/>
        <w:bCs/>
      </w:rPr>
      <w:tblPr/>
      <w:tcPr>
        <w:tcBorders>
          <w:top w:val="sing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1Light-Accent4">
    <w:name w:val="List Table 1 Light Accent 4"/>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37FFF4" w:themeColor="accent4" w:themeTint="99"/>
        </w:tcBorders>
      </w:tcPr>
    </w:tblStylePr>
    <w:tblStylePr w:type="lastRow">
      <w:rPr>
        <w:b/>
        <w:bCs/>
      </w:rPr>
      <w:tblPr/>
      <w:tcPr>
        <w:tcBorders>
          <w:top w:val="sing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1Light-Accent5">
    <w:name w:val="List Table 1 Light Accent 5"/>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8E83B1" w:themeColor="accent5" w:themeTint="99"/>
        </w:tcBorders>
      </w:tcPr>
    </w:tblStylePr>
    <w:tblStylePr w:type="lastRow">
      <w:rPr>
        <w:b/>
        <w:bCs/>
      </w:rPr>
      <w:tblPr/>
      <w:tcPr>
        <w:tcBorders>
          <w:top w:val="sing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1Light-Accent6">
    <w:name w:val="List Table 1 Light Accent 6"/>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AEABBD" w:themeColor="accent6" w:themeTint="99"/>
        </w:tcBorders>
      </w:tcPr>
    </w:tblStylePr>
    <w:tblStylePr w:type="lastRow">
      <w:rPr>
        <w:b/>
        <w:bCs/>
      </w:rPr>
      <w:tblPr/>
      <w:tcPr>
        <w:tcBorders>
          <w:top w:val="sing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2">
    <w:name w:val="List Table 2"/>
    <w:basedOn w:val="TableNormal"/>
    <w:uiPriority w:val="47"/>
    <w:semiHidden/>
    <w:rsid w:val="0022698D"/>
    <w:pPr>
      <w:spacing w:line="240" w:lineRule="auto"/>
    </w:pPr>
    <w:tblPr>
      <w:tblStyleRowBandSize w:val="1"/>
      <w:tblStyleColBandSize w:val="1"/>
      <w:tblBorders>
        <w:top w:val="single" w:sz="4" w:space="0" w:color="888583" w:themeColor="text1" w:themeTint="99"/>
        <w:bottom w:val="single" w:sz="4" w:space="0" w:color="888583" w:themeColor="text1" w:themeTint="99"/>
        <w:insideH w:val="single" w:sz="4" w:space="0" w:color="888583"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2-Accent1">
    <w:name w:val="List Table 2 Accent 1"/>
    <w:basedOn w:val="TableNormal"/>
    <w:uiPriority w:val="47"/>
    <w:semiHidden/>
    <w:rsid w:val="0022698D"/>
    <w:pPr>
      <w:spacing w:line="240" w:lineRule="auto"/>
    </w:pPr>
    <w:tblPr>
      <w:tblStyleRowBandSize w:val="1"/>
      <w:tblStyleColBandSize w:val="1"/>
      <w:tblBorders>
        <w:top w:val="single" w:sz="4" w:space="0" w:color="5B3DC5" w:themeColor="accent1" w:themeTint="99"/>
        <w:bottom w:val="single" w:sz="4" w:space="0" w:color="5B3DC5" w:themeColor="accent1" w:themeTint="99"/>
        <w:insideH w:val="single" w:sz="4" w:space="0" w:color="5B3DC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2-Accent2">
    <w:name w:val="List Table 2 Accent 2"/>
    <w:basedOn w:val="TableNormal"/>
    <w:uiPriority w:val="47"/>
    <w:semiHidden/>
    <w:rsid w:val="0022698D"/>
    <w:pPr>
      <w:spacing w:line="240" w:lineRule="auto"/>
    </w:pPr>
    <w:tblPr>
      <w:tblStyleRowBandSize w:val="1"/>
      <w:tblStyleColBandSize w:val="1"/>
      <w:tblBorders>
        <w:top w:val="single" w:sz="4" w:space="0" w:color="A3E3DF" w:themeColor="accent2" w:themeTint="99"/>
        <w:bottom w:val="single" w:sz="4" w:space="0" w:color="A3E3DF" w:themeColor="accent2" w:themeTint="99"/>
        <w:insideH w:val="single" w:sz="4" w:space="0" w:color="A3E3D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2-Accent3">
    <w:name w:val="List Table 2 Accent 3"/>
    <w:basedOn w:val="TableNormal"/>
    <w:uiPriority w:val="47"/>
    <w:semiHidden/>
    <w:rsid w:val="0022698D"/>
    <w:pPr>
      <w:spacing w:line="240" w:lineRule="auto"/>
    </w:pPr>
    <w:tblPr>
      <w:tblStyleRowBandSize w:val="1"/>
      <w:tblStyleColBandSize w:val="1"/>
      <w:tblBorders>
        <w:top w:val="single" w:sz="4" w:space="0" w:color="C1ECEA" w:themeColor="accent3" w:themeTint="99"/>
        <w:bottom w:val="single" w:sz="4" w:space="0" w:color="C1ECEA" w:themeColor="accent3" w:themeTint="99"/>
        <w:insideH w:val="single" w:sz="4" w:space="0" w:color="C1EC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2-Accent4">
    <w:name w:val="List Table 2 Accent 4"/>
    <w:basedOn w:val="TableNormal"/>
    <w:uiPriority w:val="47"/>
    <w:semiHidden/>
    <w:rsid w:val="0022698D"/>
    <w:pPr>
      <w:spacing w:line="240" w:lineRule="auto"/>
    </w:pPr>
    <w:tblPr>
      <w:tblStyleRowBandSize w:val="1"/>
      <w:tblStyleColBandSize w:val="1"/>
      <w:tblBorders>
        <w:top w:val="single" w:sz="4" w:space="0" w:color="37FFF4" w:themeColor="accent4" w:themeTint="99"/>
        <w:bottom w:val="single" w:sz="4" w:space="0" w:color="37FFF4" w:themeColor="accent4" w:themeTint="99"/>
        <w:insideH w:val="single" w:sz="4" w:space="0" w:color="37FFF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2-Accent5">
    <w:name w:val="List Table 2 Accent 5"/>
    <w:basedOn w:val="TableNormal"/>
    <w:uiPriority w:val="47"/>
    <w:semiHidden/>
    <w:rsid w:val="0022698D"/>
    <w:pPr>
      <w:spacing w:line="240" w:lineRule="auto"/>
    </w:pPr>
    <w:tblPr>
      <w:tblStyleRowBandSize w:val="1"/>
      <w:tblStyleColBandSize w:val="1"/>
      <w:tblBorders>
        <w:top w:val="single" w:sz="4" w:space="0" w:color="8E83B1" w:themeColor="accent5" w:themeTint="99"/>
        <w:bottom w:val="single" w:sz="4" w:space="0" w:color="8E83B1" w:themeColor="accent5" w:themeTint="99"/>
        <w:insideH w:val="single" w:sz="4" w:space="0" w:color="8E83B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2-Accent6">
    <w:name w:val="List Table 2 Accent 6"/>
    <w:basedOn w:val="TableNormal"/>
    <w:uiPriority w:val="47"/>
    <w:semiHidden/>
    <w:rsid w:val="0022698D"/>
    <w:pPr>
      <w:spacing w:line="240" w:lineRule="auto"/>
    </w:pPr>
    <w:tblPr>
      <w:tblStyleRowBandSize w:val="1"/>
      <w:tblStyleColBandSize w:val="1"/>
      <w:tblBorders>
        <w:top w:val="single" w:sz="4" w:space="0" w:color="AEABBD" w:themeColor="accent6" w:themeTint="99"/>
        <w:bottom w:val="single" w:sz="4" w:space="0" w:color="AEABBD" w:themeColor="accent6" w:themeTint="99"/>
        <w:insideH w:val="single" w:sz="4" w:space="0" w:color="AEABB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3">
    <w:name w:val="List Table 3"/>
    <w:basedOn w:val="TableNormal"/>
    <w:uiPriority w:val="48"/>
    <w:semiHidden/>
    <w:rsid w:val="0022698D"/>
    <w:pPr>
      <w:spacing w:line="240" w:lineRule="auto"/>
    </w:pPr>
    <w:tblPr>
      <w:tblStyleRowBandSize w:val="1"/>
      <w:tblStyleColBandSize w:val="1"/>
      <w:tblBorders>
        <w:top w:val="single" w:sz="4" w:space="0" w:color="363534" w:themeColor="text1"/>
        <w:left w:val="single" w:sz="4" w:space="0" w:color="363534" w:themeColor="text1"/>
        <w:bottom w:val="single" w:sz="4" w:space="0" w:color="363534" w:themeColor="text1"/>
        <w:right w:val="single" w:sz="4" w:space="0" w:color="363534" w:themeColor="text1"/>
      </w:tblBorders>
    </w:tblPr>
    <w:tblStylePr w:type="firstRow">
      <w:rPr>
        <w:b/>
        <w:bCs/>
        <w:color w:val="FFFFFF" w:themeColor="background1"/>
      </w:rPr>
      <w:tblPr/>
      <w:tcPr>
        <w:shd w:val="clear" w:color="auto" w:fill="363534" w:themeFill="text1"/>
      </w:tcPr>
    </w:tblStylePr>
    <w:tblStylePr w:type="lastRow">
      <w:rPr>
        <w:b/>
        <w:bCs/>
      </w:rPr>
      <w:tblPr/>
      <w:tcPr>
        <w:tcBorders>
          <w:top w:val="double" w:sz="4" w:space="0" w:color="36353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3534" w:themeColor="text1"/>
          <w:right w:val="single" w:sz="4" w:space="0" w:color="363534" w:themeColor="text1"/>
        </w:tcBorders>
      </w:tcPr>
    </w:tblStylePr>
    <w:tblStylePr w:type="band1Horz">
      <w:tblPr/>
      <w:tcPr>
        <w:tcBorders>
          <w:top w:val="single" w:sz="4" w:space="0" w:color="363534" w:themeColor="text1"/>
          <w:bottom w:val="single" w:sz="4" w:space="0" w:color="36353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3534" w:themeColor="text1"/>
          <w:left w:val="nil"/>
        </w:tcBorders>
      </w:tcPr>
    </w:tblStylePr>
    <w:tblStylePr w:type="swCell">
      <w:tblPr/>
      <w:tcPr>
        <w:tcBorders>
          <w:top w:val="double" w:sz="4" w:space="0" w:color="363534" w:themeColor="text1"/>
          <w:right w:val="nil"/>
        </w:tcBorders>
      </w:tcPr>
    </w:tblStylePr>
  </w:style>
  <w:style w:type="table" w:styleId="ListTable3-Accent1">
    <w:name w:val="List Table 3 Accent 1"/>
    <w:basedOn w:val="TableNormal"/>
    <w:uiPriority w:val="48"/>
    <w:semiHidden/>
    <w:rsid w:val="0022698D"/>
    <w:pPr>
      <w:spacing w:line="240" w:lineRule="auto"/>
    </w:pPr>
    <w:tblPr>
      <w:tblStyleRowBandSize w:val="1"/>
      <w:tblStyleColBandSize w:val="1"/>
      <w:tblBorders>
        <w:top w:val="single" w:sz="4" w:space="0" w:color="201547" w:themeColor="accent1"/>
        <w:left w:val="single" w:sz="4" w:space="0" w:color="201547" w:themeColor="accent1"/>
        <w:bottom w:val="single" w:sz="4" w:space="0" w:color="201547" w:themeColor="accent1"/>
        <w:right w:val="single" w:sz="4" w:space="0" w:color="201547" w:themeColor="accent1"/>
      </w:tblBorders>
    </w:tblPr>
    <w:tblStylePr w:type="firstRow">
      <w:rPr>
        <w:b/>
        <w:bCs/>
        <w:color w:val="FFFFFF" w:themeColor="background1"/>
      </w:rPr>
      <w:tblPr/>
      <w:tcPr>
        <w:shd w:val="clear" w:color="auto" w:fill="201547" w:themeFill="accent1"/>
      </w:tcPr>
    </w:tblStylePr>
    <w:tblStylePr w:type="lastRow">
      <w:rPr>
        <w:b/>
        <w:bCs/>
      </w:rPr>
      <w:tblPr/>
      <w:tcPr>
        <w:tcBorders>
          <w:top w:val="double" w:sz="4" w:space="0" w:color="20154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1"/>
          <w:right w:val="single" w:sz="4" w:space="0" w:color="201547" w:themeColor="accent1"/>
        </w:tcBorders>
      </w:tcPr>
    </w:tblStylePr>
    <w:tblStylePr w:type="band1Horz">
      <w:tblPr/>
      <w:tcPr>
        <w:tcBorders>
          <w:top w:val="single" w:sz="4" w:space="0" w:color="201547" w:themeColor="accent1"/>
          <w:bottom w:val="single" w:sz="4" w:space="0" w:color="20154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1"/>
          <w:left w:val="nil"/>
        </w:tcBorders>
      </w:tcPr>
    </w:tblStylePr>
    <w:tblStylePr w:type="swCell">
      <w:tblPr/>
      <w:tcPr>
        <w:tcBorders>
          <w:top w:val="double" w:sz="4" w:space="0" w:color="201547" w:themeColor="accent1"/>
          <w:right w:val="nil"/>
        </w:tcBorders>
      </w:tcPr>
    </w:tblStylePr>
  </w:style>
  <w:style w:type="table" w:styleId="ListTable3-Accent2">
    <w:name w:val="List Table 3 Accent 2"/>
    <w:basedOn w:val="TableNormal"/>
    <w:uiPriority w:val="48"/>
    <w:semiHidden/>
    <w:rsid w:val="0022698D"/>
    <w:pPr>
      <w:spacing w:line="240" w:lineRule="auto"/>
    </w:pPr>
    <w:tblPr>
      <w:tblStyleRowBandSize w:val="1"/>
      <w:tblStyleColBandSize w:val="1"/>
      <w:tblBorders>
        <w:top w:val="single" w:sz="4" w:space="0" w:color="66D1CB" w:themeColor="accent2"/>
        <w:left w:val="single" w:sz="4" w:space="0" w:color="66D1CB" w:themeColor="accent2"/>
        <w:bottom w:val="single" w:sz="4" w:space="0" w:color="66D1CB" w:themeColor="accent2"/>
        <w:right w:val="single" w:sz="4" w:space="0" w:color="66D1CB" w:themeColor="accent2"/>
      </w:tblBorders>
    </w:tblPr>
    <w:tblStylePr w:type="firstRow">
      <w:rPr>
        <w:b/>
        <w:bCs/>
        <w:color w:val="FFFFFF" w:themeColor="background1"/>
      </w:rPr>
      <w:tblPr/>
      <w:tcPr>
        <w:shd w:val="clear" w:color="auto" w:fill="66D1CB" w:themeFill="accent2"/>
      </w:tcPr>
    </w:tblStylePr>
    <w:tblStylePr w:type="lastRow">
      <w:rPr>
        <w:b/>
        <w:bCs/>
      </w:rPr>
      <w:tblPr/>
      <w:tcPr>
        <w:tcBorders>
          <w:top w:val="double" w:sz="4" w:space="0" w:color="66D1C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D1CB" w:themeColor="accent2"/>
          <w:right w:val="single" w:sz="4" w:space="0" w:color="66D1CB" w:themeColor="accent2"/>
        </w:tcBorders>
      </w:tcPr>
    </w:tblStylePr>
    <w:tblStylePr w:type="band1Horz">
      <w:tblPr/>
      <w:tcPr>
        <w:tcBorders>
          <w:top w:val="single" w:sz="4" w:space="0" w:color="66D1CB" w:themeColor="accent2"/>
          <w:bottom w:val="single" w:sz="4" w:space="0" w:color="66D1C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D1CB" w:themeColor="accent2"/>
          <w:left w:val="nil"/>
        </w:tcBorders>
      </w:tcPr>
    </w:tblStylePr>
    <w:tblStylePr w:type="swCell">
      <w:tblPr/>
      <w:tcPr>
        <w:tcBorders>
          <w:top w:val="double" w:sz="4" w:space="0" w:color="66D1CB" w:themeColor="accent2"/>
          <w:right w:val="nil"/>
        </w:tcBorders>
      </w:tcPr>
    </w:tblStylePr>
  </w:style>
  <w:style w:type="table" w:styleId="ListTable3-Accent3">
    <w:name w:val="List Table 3 Accent 3"/>
    <w:basedOn w:val="TableNormal"/>
    <w:uiPriority w:val="48"/>
    <w:semiHidden/>
    <w:rsid w:val="0022698D"/>
    <w:pPr>
      <w:spacing w:line="240" w:lineRule="auto"/>
    </w:pPr>
    <w:tblPr>
      <w:tblStyleRowBandSize w:val="1"/>
      <w:tblStyleColBandSize w:val="1"/>
      <w:tblBorders>
        <w:top w:val="single" w:sz="4" w:space="0" w:color="99E0DD" w:themeColor="accent3"/>
        <w:left w:val="single" w:sz="4" w:space="0" w:color="99E0DD" w:themeColor="accent3"/>
        <w:bottom w:val="single" w:sz="4" w:space="0" w:color="99E0DD" w:themeColor="accent3"/>
        <w:right w:val="single" w:sz="4" w:space="0" w:color="99E0DD" w:themeColor="accent3"/>
      </w:tblBorders>
    </w:tblPr>
    <w:tblStylePr w:type="firstRow">
      <w:rPr>
        <w:b/>
        <w:bCs/>
        <w:color w:val="FFFFFF" w:themeColor="background1"/>
      </w:rPr>
      <w:tblPr/>
      <w:tcPr>
        <w:shd w:val="clear" w:color="auto" w:fill="99E0DD" w:themeFill="accent3"/>
      </w:tcPr>
    </w:tblStylePr>
    <w:tblStylePr w:type="lastRow">
      <w:rPr>
        <w:b/>
        <w:bCs/>
      </w:rPr>
      <w:tblPr/>
      <w:tcPr>
        <w:tcBorders>
          <w:top w:val="double" w:sz="4" w:space="0" w:color="99E0D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0DD" w:themeColor="accent3"/>
          <w:right w:val="single" w:sz="4" w:space="0" w:color="99E0DD" w:themeColor="accent3"/>
        </w:tcBorders>
      </w:tcPr>
    </w:tblStylePr>
    <w:tblStylePr w:type="band1Horz">
      <w:tblPr/>
      <w:tcPr>
        <w:tcBorders>
          <w:top w:val="single" w:sz="4" w:space="0" w:color="99E0DD" w:themeColor="accent3"/>
          <w:bottom w:val="single" w:sz="4" w:space="0" w:color="99E0D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0DD" w:themeColor="accent3"/>
          <w:left w:val="nil"/>
        </w:tcBorders>
      </w:tcPr>
    </w:tblStylePr>
    <w:tblStylePr w:type="swCell">
      <w:tblPr/>
      <w:tcPr>
        <w:tcBorders>
          <w:top w:val="double" w:sz="4" w:space="0" w:color="99E0DD" w:themeColor="accent3"/>
          <w:right w:val="nil"/>
        </w:tcBorders>
      </w:tcPr>
    </w:tblStylePr>
  </w:style>
  <w:style w:type="table" w:styleId="ListTable3-Accent4">
    <w:name w:val="List Table 3 Accent 4"/>
    <w:basedOn w:val="TableNormal"/>
    <w:uiPriority w:val="48"/>
    <w:semiHidden/>
    <w:rsid w:val="0022698D"/>
    <w:pPr>
      <w:spacing w:line="240" w:lineRule="auto"/>
    </w:pPr>
    <w:tblPr>
      <w:tblStyleRowBandSize w:val="1"/>
      <w:tblStyleColBandSize w:val="1"/>
      <w:tblBorders>
        <w:top w:val="single" w:sz="4" w:space="0" w:color="00B2A9" w:themeColor="accent4"/>
        <w:left w:val="single" w:sz="4" w:space="0" w:color="00B2A9" w:themeColor="accent4"/>
        <w:bottom w:val="single" w:sz="4" w:space="0" w:color="00B2A9" w:themeColor="accent4"/>
        <w:right w:val="single" w:sz="4" w:space="0" w:color="00B2A9" w:themeColor="accent4"/>
      </w:tblBorders>
    </w:tblPr>
    <w:tblStylePr w:type="firstRow">
      <w:rPr>
        <w:b/>
        <w:bCs/>
        <w:color w:val="FFFFFF" w:themeColor="background1"/>
      </w:rPr>
      <w:tblPr/>
      <w:tcPr>
        <w:shd w:val="clear" w:color="auto" w:fill="00B2A9" w:themeFill="accent4"/>
      </w:tcPr>
    </w:tblStylePr>
    <w:tblStylePr w:type="lastRow">
      <w:rPr>
        <w:b/>
        <w:bCs/>
      </w:rPr>
      <w:tblPr/>
      <w:tcPr>
        <w:tcBorders>
          <w:top w:val="double" w:sz="4" w:space="0" w:color="00B2A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4"/>
          <w:right w:val="single" w:sz="4" w:space="0" w:color="00B2A9" w:themeColor="accent4"/>
        </w:tcBorders>
      </w:tcPr>
    </w:tblStylePr>
    <w:tblStylePr w:type="band1Horz">
      <w:tblPr/>
      <w:tcPr>
        <w:tcBorders>
          <w:top w:val="single" w:sz="4" w:space="0" w:color="00B2A9" w:themeColor="accent4"/>
          <w:bottom w:val="single" w:sz="4" w:space="0" w:color="00B2A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4"/>
          <w:left w:val="nil"/>
        </w:tcBorders>
      </w:tcPr>
    </w:tblStylePr>
    <w:tblStylePr w:type="swCell">
      <w:tblPr/>
      <w:tcPr>
        <w:tcBorders>
          <w:top w:val="double" w:sz="4" w:space="0" w:color="00B2A9" w:themeColor="accent4"/>
          <w:right w:val="nil"/>
        </w:tcBorders>
      </w:tcPr>
    </w:tblStylePr>
  </w:style>
  <w:style w:type="table" w:styleId="ListTable3-Accent5">
    <w:name w:val="List Table 3 Accent 5"/>
    <w:basedOn w:val="TableNormal"/>
    <w:uiPriority w:val="48"/>
    <w:semiHidden/>
    <w:rsid w:val="0022698D"/>
    <w:pPr>
      <w:spacing w:line="240" w:lineRule="auto"/>
    </w:pPr>
    <w:tblPr>
      <w:tblStyleRowBandSize w:val="1"/>
      <w:tblStyleColBandSize w:val="1"/>
      <w:tblBorders>
        <w:top w:val="single" w:sz="4" w:space="0" w:color="4D446C" w:themeColor="accent5"/>
        <w:left w:val="single" w:sz="4" w:space="0" w:color="4D446C" w:themeColor="accent5"/>
        <w:bottom w:val="single" w:sz="4" w:space="0" w:color="4D446C" w:themeColor="accent5"/>
        <w:right w:val="single" w:sz="4" w:space="0" w:color="4D446C" w:themeColor="accent5"/>
      </w:tblBorders>
    </w:tblPr>
    <w:tblStylePr w:type="firstRow">
      <w:rPr>
        <w:b/>
        <w:bCs/>
        <w:color w:val="FFFFFF" w:themeColor="background1"/>
      </w:rPr>
      <w:tblPr/>
      <w:tcPr>
        <w:shd w:val="clear" w:color="auto" w:fill="4D446C" w:themeFill="accent5"/>
      </w:tcPr>
    </w:tblStylePr>
    <w:tblStylePr w:type="lastRow">
      <w:rPr>
        <w:b/>
        <w:bCs/>
      </w:rPr>
      <w:tblPr/>
      <w:tcPr>
        <w:tcBorders>
          <w:top w:val="double" w:sz="4" w:space="0" w:color="4D446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46C" w:themeColor="accent5"/>
          <w:right w:val="single" w:sz="4" w:space="0" w:color="4D446C" w:themeColor="accent5"/>
        </w:tcBorders>
      </w:tcPr>
    </w:tblStylePr>
    <w:tblStylePr w:type="band1Horz">
      <w:tblPr/>
      <w:tcPr>
        <w:tcBorders>
          <w:top w:val="single" w:sz="4" w:space="0" w:color="4D446C" w:themeColor="accent5"/>
          <w:bottom w:val="single" w:sz="4" w:space="0" w:color="4D446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46C" w:themeColor="accent5"/>
          <w:left w:val="nil"/>
        </w:tcBorders>
      </w:tcPr>
    </w:tblStylePr>
    <w:tblStylePr w:type="swCell">
      <w:tblPr/>
      <w:tcPr>
        <w:tcBorders>
          <w:top w:val="double" w:sz="4" w:space="0" w:color="4D446C" w:themeColor="accent5"/>
          <w:right w:val="nil"/>
        </w:tcBorders>
      </w:tcPr>
    </w:tblStylePr>
  </w:style>
  <w:style w:type="table" w:styleId="ListTable3-Accent6">
    <w:name w:val="List Table 3 Accent 6"/>
    <w:basedOn w:val="TableNormal"/>
    <w:uiPriority w:val="48"/>
    <w:semiHidden/>
    <w:rsid w:val="0022698D"/>
    <w:pPr>
      <w:spacing w:line="240" w:lineRule="auto"/>
    </w:pPr>
    <w:tblPr>
      <w:tblStyleRowBandSize w:val="1"/>
      <w:tblStyleColBandSize w:val="1"/>
      <w:tblBorders>
        <w:top w:val="single" w:sz="4" w:space="0" w:color="797391" w:themeColor="accent6"/>
        <w:left w:val="single" w:sz="4" w:space="0" w:color="797391" w:themeColor="accent6"/>
        <w:bottom w:val="single" w:sz="4" w:space="0" w:color="797391" w:themeColor="accent6"/>
        <w:right w:val="single" w:sz="4" w:space="0" w:color="797391" w:themeColor="accent6"/>
      </w:tblBorders>
    </w:tblPr>
    <w:tblStylePr w:type="firstRow">
      <w:rPr>
        <w:b/>
        <w:bCs/>
        <w:color w:val="FFFFFF" w:themeColor="background1"/>
      </w:rPr>
      <w:tblPr/>
      <w:tcPr>
        <w:shd w:val="clear" w:color="auto" w:fill="797391" w:themeFill="accent6"/>
      </w:tcPr>
    </w:tblStylePr>
    <w:tblStylePr w:type="lastRow">
      <w:rPr>
        <w:b/>
        <w:bCs/>
      </w:rPr>
      <w:tblPr/>
      <w:tcPr>
        <w:tcBorders>
          <w:top w:val="double" w:sz="4" w:space="0" w:color="79739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97391" w:themeColor="accent6"/>
          <w:right w:val="single" w:sz="4" w:space="0" w:color="797391" w:themeColor="accent6"/>
        </w:tcBorders>
      </w:tcPr>
    </w:tblStylePr>
    <w:tblStylePr w:type="band1Horz">
      <w:tblPr/>
      <w:tcPr>
        <w:tcBorders>
          <w:top w:val="single" w:sz="4" w:space="0" w:color="797391" w:themeColor="accent6"/>
          <w:bottom w:val="single" w:sz="4" w:space="0" w:color="79739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97391" w:themeColor="accent6"/>
          <w:left w:val="nil"/>
        </w:tcBorders>
      </w:tcPr>
    </w:tblStylePr>
    <w:tblStylePr w:type="swCell">
      <w:tblPr/>
      <w:tcPr>
        <w:tcBorders>
          <w:top w:val="double" w:sz="4" w:space="0" w:color="797391" w:themeColor="accent6"/>
          <w:right w:val="nil"/>
        </w:tcBorders>
      </w:tcPr>
    </w:tblStylePr>
  </w:style>
  <w:style w:type="table" w:styleId="ListTable4">
    <w:name w:val="List Table 4"/>
    <w:basedOn w:val="TableNormal"/>
    <w:uiPriority w:val="49"/>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tcBorders>
        <w:shd w:val="clear" w:color="auto" w:fill="363534" w:themeFill="text1"/>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4-Accent1">
    <w:name w:val="List Table 4 Accent 1"/>
    <w:basedOn w:val="TableNormal"/>
    <w:uiPriority w:val="49"/>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tblBorders>
    </w:tblPr>
    <w:tblStylePr w:type="firstRow">
      <w:rPr>
        <w:b/>
        <w:bCs/>
        <w:color w:val="FFFFFF" w:themeColor="background1"/>
      </w:rPr>
      <w:tblPr/>
      <w:tcPr>
        <w:tcBorders>
          <w:top w:val="single" w:sz="4" w:space="0" w:color="201547" w:themeColor="accent1"/>
          <w:left w:val="single" w:sz="4" w:space="0" w:color="201547" w:themeColor="accent1"/>
          <w:bottom w:val="single" w:sz="4" w:space="0" w:color="201547" w:themeColor="accent1"/>
          <w:right w:val="single" w:sz="4" w:space="0" w:color="201547" w:themeColor="accent1"/>
          <w:insideH w:val="nil"/>
        </w:tcBorders>
        <w:shd w:val="clear" w:color="auto" w:fill="201547" w:themeFill="accent1"/>
      </w:tcPr>
    </w:tblStylePr>
    <w:tblStylePr w:type="lastRow">
      <w:rPr>
        <w:b/>
        <w:bCs/>
      </w:rPr>
      <w:tblPr/>
      <w:tcPr>
        <w:tcBorders>
          <w:top w:val="doub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4-Accent2">
    <w:name w:val="List Table 4 Accent 2"/>
    <w:basedOn w:val="TableNormal"/>
    <w:uiPriority w:val="49"/>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tblBorders>
    </w:tblPr>
    <w:tblStylePr w:type="firstRow">
      <w:rPr>
        <w:b/>
        <w:bCs/>
        <w:color w:val="FFFFFF" w:themeColor="background1"/>
      </w:rPr>
      <w:tblPr/>
      <w:tcPr>
        <w:tcBorders>
          <w:top w:val="single" w:sz="4" w:space="0" w:color="66D1CB" w:themeColor="accent2"/>
          <w:left w:val="single" w:sz="4" w:space="0" w:color="66D1CB" w:themeColor="accent2"/>
          <w:bottom w:val="single" w:sz="4" w:space="0" w:color="66D1CB" w:themeColor="accent2"/>
          <w:right w:val="single" w:sz="4" w:space="0" w:color="66D1CB" w:themeColor="accent2"/>
          <w:insideH w:val="nil"/>
        </w:tcBorders>
        <w:shd w:val="clear" w:color="auto" w:fill="66D1CB" w:themeFill="accent2"/>
      </w:tcPr>
    </w:tblStylePr>
    <w:tblStylePr w:type="lastRow">
      <w:rPr>
        <w:b/>
        <w:bCs/>
      </w:rPr>
      <w:tblPr/>
      <w:tcPr>
        <w:tcBorders>
          <w:top w:val="doub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4-Accent3">
    <w:name w:val="List Table 4 Accent 3"/>
    <w:basedOn w:val="TableNormal"/>
    <w:uiPriority w:val="49"/>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tblBorders>
    </w:tblPr>
    <w:tblStylePr w:type="firstRow">
      <w:rPr>
        <w:b/>
        <w:bCs/>
        <w:color w:val="FFFFFF" w:themeColor="background1"/>
      </w:rPr>
      <w:tblPr/>
      <w:tcPr>
        <w:tcBorders>
          <w:top w:val="single" w:sz="4" w:space="0" w:color="99E0DD" w:themeColor="accent3"/>
          <w:left w:val="single" w:sz="4" w:space="0" w:color="99E0DD" w:themeColor="accent3"/>
          <w:bottom w:val="single" w:sz="4" w:space="0" w:color="99E0DD" w:themeColor="accent3"/>
          <w:right w:val="single" w:sz="4" w:space="0" w:color="99E0DD" w:themeColor="accent3"/>
          <w:insideH w:val="nil"/>
        </w:tcBorders>
        <w:shd w:val="clear" w:color="auto" w:fill="99E0DD" w:themeFill="accent3"/>
      </w:tcPr>
    </w:tblStylePr>
    <w:tblStylePr w:type="lastRow">
      <w:rPr>
        <w:b/>
        <w:bCs/>
      </w:rPr>
      <w:tblPr/>
      <w:tcPr>
        <w:tcBorders>
          <w:top w:val="doub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4-Accent4">
    <w:name w:val="List Table 4 Accent 4"/>
    <w:basedOn w:val="TableNormal"/>
    <w:uiPriority w:val="49"/>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tblBorders>
    </w:tblPr>
    <w:tblStylePr w:type="firstRow">
      <w:rPr>
        <w:b/>
        <w:bCs/>
        <w:color w:val="FFFFFF" w:themeColor="background1"/>
      </w:rPr>
      <w:tblPr/>
      <w:tcPr>
        <w:tcBorders>
          <w:top w:val="single" w:sz="4" w:space="0" w:color="00B2A9" w:themeColor="accent4"/>
          <w:left w:val="single" w:sz="4" w:space="0" w:color="00B2A9" w:themeColor="accent4"/>
          <w:bottom w:val="single" w:sz="4" w:space="0" w:color="00B2A9" w:themeColor="accent4"/>
          <w:right w:val="single" w:sz="4" w:space="0" w:color="00B2A9" w:themeColor="accent4"/>
          <w:insideH w:val="nil"/>
        </w:tcBorders>
        <w:shd w:val="clear" w:color="auto" w:fill="00B2A9" w:themeFill="accent4"/>
      </w:tcPr>
    </w:tblStylePr>
    <w:tblStylePr w:type="lastRow">
      <w:rPr>
        <w:b/>
        <w:bCs/>
      </w:rPr>
      <w:tblPr/>
      <w:tcPr>
        <w:tcBorders>
          <w:top w:val="doub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4-Accent5">
    <w:name w:val="List Table 4 Accent 5"/>
    <w:basedOn w:val="TableNormal"/>
    <w:uiPriority w:val="49"/>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tblBorders>
    </w:tblPr>
    <w:tblStylePr w:type="firstRow">
      <w:rPr>
        <w:b/>
        <w:bCs/>
        <w:color w:val="FFFFFF" w:themeColor="background1"/>
      </w:rPr>
      <w:tblPr/>
      <w:tcPr>
        <w:tcBorders>
          <w:top w:val="single" w:sz="4" w:space="0" w:color="4D446C" w:themeColor="accent5"/>
          <w:left w:val="single" w:sz="4" w:space="0" w:color="4D446C" w:themeColor="accent5"/>
          <w:bottom w:val="single" w:sz="4" w:space="0" w:color="4D446C" w:themeColor="accent5"/>
          <w:right w:val="single" w:sz="4" w:space="0" w:color="4D446C" w:themeColor="accent5"/>
          <w:insideH w:val="nil"/>
        </w:tcBorders>
        <w:shd w:val="clear" w:color="auto" w:fill="4D446C" w:themeFill="accent5"/>
      </w:tcPr>
    </w:tblStylePr>
    <w:tblStylePr w:type="lastRow">
      <w:rPr>
        <w:b/>
        <w:bCs/>
      </w:rPr>
      <w:tblPr/>
      <w:tcPr>
        <w:tcBorders>
          <w:top w:val="doub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4-Accent6">
    <w:name w:val="List Table 4 Accent 6"/>
    <w:basedOn w:val="TableNormal"/>
    <w:uiPriority w:val="49"/>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tblBorders>
    </w:tblPr>
    <w:tblStylePr w:type="firstRow">
      <w:rPr>
        <w:b/>
        <w:bCs/>
        <w:color w:val="FFFFFF" w:themeColor="background1"/>
      </w:rPr>
      <w:tblPr/>
      <w:tcPr>
        <w:tcBorders>
          <w:top w:val="single" w:sz="4" w:space="0" w:color="797391" w:themeColor="accent6"/>
          <w:left w:val="single" w:sz="4" w:space="0" w:color="797391" w:themeColor="accent6"/>
          <w:bottom w:val="single" w:sz="4" w:space="0" w:color="797391" w:themeColor="accent6"/>
          <w:right w:val="single" w:sz="4" w:space="0" w:color="797391" w:themeColor="accent6"/>
          <w:insideH w:val="nil"/>
        </w:tcBorders>
        <w:shd w:val="clear" w:color="auto" w:fill="797391" w:themeFill="accent6"/>
      </w:tcPr>
    </w:tblStylePr>
    <w:tblStylePr w:type="lastRow">
      <w:rPr>
        <w:b/>
        <w:bCs/>
      </w:rPr>
      <w:tblPr/>
      <w:tcPr>
        <w:tcBorders>
          <w:top w:val="doub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5Dark">
    <w:name w:val="List Table 5 Dark"/>
    <w:basedOn w:val="TableNormal"/>
    <w:uiPriority w:val="50"/>
    <w:semiHidden/>
    <w:rsid w:val="0022698D"/>
    <w:pPr>
      <w:spacing w:line="240" w:lineRule="auto"/>
    </w:pPr>
    <w:rPr>
      <w:color w:val="FFFFFF" w:themeColor="background1"/>
    </w:rPr>
    <w:tblPr>
      <w:tblStyleRowBandSize w:val="1"/>
      <w:tblStyleColBandSize w:val="1"/>
      <w:tblBorders>
        <w:top w:val="single" w:sz="24" w:space="0" w:color="363534" w:themeColor="text1"/>
        <w:left w:val="single" w:sz="24" w:space="0" w:color="363534" w:themeColor="text1"/>
        <w:bottom w:val="single" w:sz="24" w:space="0" w:color="363534" w:themeColor="text1"/>
        <w:right w:val="single" w:sz="24" w:space="0" w:color="363534" w:themeColor="text1"/>
      </w:tblBorders>
    </w:tblPr>
    <w:tcPr>
      <w:shd w:val="clear" w:color="auto" w:fill="36353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2698D"/>
    <w:pPr>
      <w:spacing w:line="240" w:lineRule="auto"/>
    </w:pPr>
    <w:rPr>
      <w:color w:val="FFFFFF" w:themeColor="background1"/>
    </w:rPr>
    <w:tblPr>
      <w:tblStyleRowBandSize w:val="1"/>
      <w:tblStyleColBandSize w:val="1"/>
      <w:tblBorders>
        <w:top w:val="single" w:sz="24" w:space="0" w:color="201547" w:themeColor="accent1"/>
        <w:left w:val="single" w:sz="24" w:space="0" w:color="201547" w:themeColor="accent1"/>
        <w:bottom w:val="single" w:sz="24" w:space="0" w:color="201547" w:themeColor="accent1"/>
        <w:right w:val="single" w:sz="24" w:space="0" w:color="201547" w:themeColor="accent1"/>
      </w:tblBorders>
    </w:tblPr>
    <w:tcPr>
      <w:shd w:val="clear" w:color="auto" w:fill="20154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2698D"/>
    <w:pPr>
      <w:spacing w:line="240" w:lineRule="auto"/>
    </w:pPr>
    <w:rPr>
      <w:color w:val="FFFFFF" w:themeColor="background1"/>
    </w:rPr>
    <w:tblPr>
      <w:tblStyleRowBandSize w:val="1"/>
      <w:tblStyleColBandSize w:val="1"/>
      <w:tblBorders>
        <w:top w:val="single" w:sz="24" w:space="0" w:color="66D1CB" w:themeColor="accent2"/>
        <w:left w:val="single" w:sz="24" w:space="0" w:color="66D1CB" w:themeColor="accent2"/>
        <w:bottom w:val="single" w:sz="24" w:space="0" w:color="66D1CB" w:themeColor="accent2"/>
        <w:right w:val="single" w:sz="24" w:space="0" w:color="66D1CB" w:themeColor="accent2"/>
      </w:tblBorders>
    </w:tblPr>
    <w:tcPr>
      <w:shd w:val="clear" w:color="auto" w:fill="66D1C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2698D"/>
    <w:pPr>
      <w:spacing w:line="240" w:lineRule="auto"/>
    </w:pPr>
    <w:rPr>
      <w:color w:val="FFFFFF" w:themeColor="background1"/>
    </w:rPr>
    <w:tblPr>
      <w:tblStyleRowBandSize w:val="1"/>
      <w:tblStyleColBandSize w:val="1"/>
      <w:tblBorders>
        <w:top w:val="single" w:sz="24" w:space="0" w:color="99E0DD" w:themeColor="accent3"/>
        <w:left w:val="single" w:sz="24" w:space="0" w:color="99E0DD" w:themeColor="accent3"/>
        <w:bottom w:val="single" w:sz="24" w:space="0" w:color="99E0DD" w:themeColor="accent3"/>
        <w:right w:val="single" w:sz="24" w:space="0" w:color="99E0DD" w:themeColor="accent3"/>
      </w:tblBorders>
    </w:tblPr>
    <w:tcPr>
      <w:shd w:val="clear" w:color="auto" w:fill="99E0D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2698D"/>
    <w:pPr>
      <w:spacing w:line="240" w:lineRule="auto"/>
    </w:pPr>
    <w:rPr>
      <w:color w:val="FFFFFF" w:themeColor="background1"/>
    </w:rPr>
    <w:tblPr>
      <w:tblStyleRowBandSize w:val="1"/>
      <w:tblStyleColBandSize w:val="1"/>
      <w:tblBorders>
        <w:top w:val="single" w:sz="24" w:space="0" w:color="00B2A9" w:themeColor="accent4"/>
        <w:left w:val="single" w:sz="24" w:space="0" w:color="00B2A9" w:themeColor="accent4"/>
        <w:bottom w:val="single" w:sz="24" w:space="0" w:color="00B2A9" w:themeColor="accent4"/>
        <w:right w:val="single" w:sz="24" w:space="0" w:color="00B2A9" w:themeColor="accent4"/>
      </w:tblBorders>
    </w:tblPr>
    <w:tcPr>
      <w:shd w:val="clear" w:color="auto" w:fill="00B2A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2698D"/>
    <w:pPr>
      <w:spacing w:line="240" w:lineRule="auto"/>
    </w:pPr>
    <w:rPr>
      <w:color w:val="FFFFFF" w:themeColor="background1"/>
    </w:rPr>
    <w:tblPr>
      <w:tblStyleRowBandSize w:val="1"/>
      <w:tblStyleColBandSize w:val="1"/>
      <w:tblBorders>
        <w:top w:val="single" w:sz="24" w:space="0" w:color="4D446C" w:themeColor="accent5"/>
        <w:left w:val="single" w:sz="24" w:space="0" w:color="4D446C" w:themeColor="accent5"/>
        <w:bottom w:val="single" w:sz="24" w:space="0" w:color="4D446C" w:themeColor="accent5"/>
        <w:right w:val="single" w:sz="24" w:space="0" w:color="4D446C" w:themeColor="accent5"/>
      </w:tblBorders>
    </w:tblPr>
    <w:tcPr>
      <w:shd w:val="clear" w:color="auto" w:fill="4D446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2698D"/>
    <w:pPr>
      <w:spacing w:line="240" w:lineRule="auto"/>
    </w:pPr>
    <w:rPr>
      <w:color w:val="FFFFFF" w:themeColor="background1"/>
    </w:rPr>
    <w:tblPr>
      <w:tblStyleRowBandSize w:val="1"/>
      <w:tblStyleColBandSize w:val="1"/>
      <w:tblBorders>
        <w:top w:val="single" w:sz="24" w:space="0" w:color="797391" w:themeColor="accent6"/>
        <w:left w:val="single" w:sz="24" w:space="0" w:color="797391" w:themeColor="accent6"/>
        <w:bottom w:val="single" w:sz="24" w:space="0" w:color="797391" w:themeColor="accent6"/>
        <w:right w:val="single" w:sz="24" w:space="0" w:color="797391" w:themeColor="accent6"/>
      </w:tblBorders>
    </w:tblPr>
    <w:tcPr>
      <w:shd w:val="clear" w:color="auto" w:fill="79739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2698D"/>
    <w:pPr>
      <w:spacing w:line="240" w:lineRule="auto"/>
    </w:pPr>
    <w:tblPr>
      <w:tblStyleRowBandSize w:val="1"/>
      <w:tblStyleColBandSize w:val="1"/>
      <w:tblBorders>
        <w:top w:val="single" w:sz="4" w:space="0" w:color="363534" w:themeColor="text1"/>
        <w:bottom w:val="single" w:sz="4" w:space="0" w:color="363534" w:themeColor="text1"/>
      </w:tblBorders>
    </w:tblPr>
    <w:tblStylePr w:type="firstRow">
      <w:rPr>
        <w:b/>
        <w:bCs/>
      </w:rPr>
      <w:tblPr/>
      <w:tcPr>
        <w:tcBorders>
          <w:bottom w:val="single" w:sz="4" w:space="0" w:color="363534" w:themeColor="text1"/>
        </w:tcBorders>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6Colorful-Accent1">
    <w:name w:val="List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sz="4" w:space="0" w:color="201547" w:themeColor="accent1"/>
        <w:bottom w:val="single" w:sz="4" w:space="0" w:color="201547" w:themeColor="accent1"/>
      </w:tblBorders>
    </w:tblPr>
    <w:tblStylePr w:type="firstRow">
      <w:rPr>
        <w:b/>
        <w:bCs/>
      </w:rPr>
      <w:tblPr/>
      <w:tcPr>
        <w:tcBorders>
          <w:bottom w:val="single" w:sz="4" w:space="0" w:color="201547" w:themeColor="accent1"/>
        </w:tcBorders>
      </w:tcPr>
    </w:tblStylePr>
    <w:tblStylePr w:type="lastRow">
      <w:rPr>
        <w:b/>
        <w:bCs/>
      </w:rPr>
      <w:tblPr/>
      <w:tcPr>
        <w:tcBorders>
          <w:top w:val="double" w:sz="4" w:space="0" w:color="201547" w:themeColor="accent1"/>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6Colorful-Accent2">
    <w:name w:val="List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sz="4" w:space="0" w:color="66D1CB" w:themeColor="accent2"/>
        <w:bottom w:val="single" w:sz="4" w:space="0" w:color="66D1CB" w:themeColor="accent2"/>
      </w:tblBorders>
    </w:tblPr>
    <w:tblStylePr w:type="firstRow">
      <w:rPr>
        <w:b/>
        <w:bCs/>
      </w:rPr>
      <w:tblPr/>
      <w:tcPr>
        <w:tcBorders>
          <w:bottom w:val="single" w:sz="4" w:space="0" w:color="66D1CB" w:themeColor="accent2"/>
        </w:tcBorders>
      </w:tcPr>
    </w:tblStylePr>
    <w:tblStylePr w:type="lastRow">
      <w:rPr>
        <w:b/>
        <w:bCs/>
      </w:rPr>
      <w:tblPr/>
      <w:tcPr>
        <w:tcBorders>
          <w:top w:val="double" w:sz="4" w:space="0" w:color="66D1CB" w:themeColor="accent2"/>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6Colorful-Accent3">
    <w:name w:val="List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sz="4" w:space="0" w:color="99E0DD" w:themeColor="accent3"/>
        <w:bottom w:val="single" w:sz="4" w:space="0" w:color="99E0DD" w:themeColor="accent3"/>
      </w:tblBorders>
    </w:tblPr>
    <w:tblStylePr w:type="firstRow">
      <w:rPr>
        <w:b/>
        <w:bCs/>
      </w:rPr>
      <w:tblPr/>
      <w:tcPr>
        <w:tcBorders>
          <w:bottom w:val="single" w:sz="4" w:space="0" w:color="99E0DD" w:themeColor="accent3"/>
        </w:tcBorders>
      </w:tcPr>
    </w:tblStylePr>
    <w:tblStylePr w:type="lastRow">
      <w:rPr>
        <w:b/>
        <w:bCs/>
      </w:rPr>
      <w:tblPr/>
      <w:tcPr>
        <w:tcBorders>
          <w:top w:val="double" w:sz="4" w:space="0" w:color="99E0DD" w:themeColor="accent3"/>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6Colorful-Accent4">
    <w:name w:val="List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sz="4" w:space="0" w:color="00B2A9" w:themeColor="accent4"/>
        <w:bottom w:val="single" w:sz="4" w:space="0" w:color="00B2A9" w:themeColor="accent4"/>
      </w:tblBorders>
    </w:tblPr>
    <w:tblStylePr w:type="firstRow">
      <w:rPr>
        <w:b/>
        <w:bCs/>
      </w:rPr>
      <w:tblPr/>
      <w:tcPr>
        <w:tcBorders>
          <w:bottom w:val="single" w:sz="4" w:space="0" w:color="00B2A9" w:themeColor="accent4"/>
        </w:tcBorders>
      </w:tcPr>
    </w:tblStylePr>
    <w:tblStylePr w:type="lastRow">
      <w:rPr>
        <w:b/>
        <w:bCs/>
      </w:rPr>
      <w:tblPr/>
      <w:tcPr>
        <w:tcBorders>
          <w:top w:val="double" w:sz="4" w:space="0" w:color="00B2A9" w:themeColor="accent4"/>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6Colorful-Accent5">
    <w:name w:val="List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sz="4" w:space="0" w:color="4D446C" w:themeColor="accent5"/>
        <w:bottom w:val="single" w:sz="4" w:space="0" w:color="4D446C" w:themeColor="accent5"/>
      </w:tblBorders>
    </w:tblPr>
    <w:tblStylePr w:type="firstRow">
      <w:rPr>
        <w:b/>
        <w:bCs/>
      </w:rPr>
      <w:tblPr/>
      <w:tcPr>
        <w:tcBorders>
          <w:bottom w:val="single" w:sz="4" w:space="0" w:color="4D446C" w:themeColor="accent5"/>
        </w:tcBorders>
      </w:tcPr>
    </w:tblStylePr>
    <w:tblStylePr w:type="lastRow">
      <w:rPr>
        <w:b/>
        <w:bCs/>
      </w:rPr>
      <w:tblPr/>
      <w:tcPr>
        <w:tcBorders>
          <w:top w:val="double" w:sz="4" w:space="0" w:color="4D446C" w:themeColor="accent5"/>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6Colorful-Accent6">
    <w:name w:val="List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sz="4" w:space="0" w:color="797391" w:themeColor="accent6"/>
        <w:bottom w:val="single" w:sz="4" w:space="0" w:color="797391" w:themeColor="accent6"/>
      </w:tblBorders>
    </w:tblPr>
    <w:tblStylePr w:type="firstRow">
      <w:rPr>
        <w:b/>
        <w:bCs/>
      </w:rPr>
      <w:tblPr/>
      <w:tcPr>
        <w:tcBorders>
          <w:bottom w:val="single" w:sz="4" w:space="0" w:color="797391" w:themeColor="accent6"/>
        </w:tcBorders>
      </w:tcPr>
    </w:tblStylePr>
    <w:tblStylePr w:type="lastRow">
      <w:rPr>
        <w:b/>
        <w:bCs/>
      </w:rPr>
      <w:tblPr/>
      <w:tcPr>
        <w:tcBorders>
          <w:top w:val="double" w:sz="4" w:space="0" w:color="797391" w:themeColor="accent6"/>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7Colorful">
    <w:name w:val="List Table 7 Colorful"/>
    <w:basedOn w:val="TableNormal"/>
    <w:uiPriority w:val="52"/>
    <w:semiHidden/>
    <w:rsid w:val="002269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353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353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353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3534" w:themeColor="text1"/>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2698D"/>
    <w:pPr>
      <w:spacing w:line="240" w:lineRule="auto"/>
    </w:pPr>
    <w:rPr>
      <w:color w:val="170F34"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1"/>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2698D"/>
    <w:pPr>
      <w:spacing w:line="240" w:lineRule="auto"/>
    </w:pPr>
    <w:rPr>
      <w:color w:val="35B2A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D1C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D1C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D1C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D1CB" w:themeColor="accent2"/>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2698D"/>
    <w:pPr>
      <w:spacing w:line="240" w:lineRule="auto"/>
    </w:pPr>
    <w:rPr>
      <w:color w:val="50CAC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0D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0D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0D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0DD" w:themeColor="accent3"/>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2698D"/>
    <w:pPr>
      <w:spacing w:line="240" w:lineRule="auto"/>
    </w:pPr>
    <w:rPr>
      <w:color w:val="00857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4"/>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2698D"/>
    <w:pPr>
      <w:spacing w:line="240" w:lineRule="auto"/>
    </w:pPr>
    <w:rPr>
      <w:color w:val="39335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46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46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46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46C" w:themeColor="accent5"/>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2698D"/>
    <w:pPr>
      <w:spacing w:line="240" w:lineRule="auto"/>
    </w:pPr>
    <w:rPr>
      <w:color w:val="5A556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9739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9739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9739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97391" w:themeColor="accent6"/>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2698D"/>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insideV w:val="single" w:sz="8" w:space="0" w:color="696765" w:themeColor="text1" w:themeTint="BF"/>
      </w:tblBorders>
    </w:tblPr>
    <w:tcPr>
      <w:shd w:val="clear" w:color="auto" w:fill="CECCCC" w:themeFill="text1" w:themeFillTint="3F"/>
    </w:tcPr>
    <w:tblStylePr w:type="firstRow">
      <w:rPr>
        <w:b/>
        <w:bCs/>
      </w:rPr>
    </w:tblStylePr>
    <w:tblStylePr w:type="lastRow">
      <w:rPr>
        <w:b/>
        <w:bCs/>
      </w:rPr>
      <w:tblPr/>
      <w:tcPr>
        <w:tcBorders>
          <w:top w:val="single" w:sz="18" w:space="0" w:color="696765" w:themeColor="text1" w:themeTint="BF"/>
        </w:tcBorders>
      </w:tcPr>
    </w:tblStylePr>
    <w:tblStylePr w:type="firstCol">
      <w:rPr>
        <w:b/>
        <w:bCs/>
      </w:rPr>
    </w:tblStylePr>
    <w:tblStylePr w:type="lastCol">
      <w:rPr>
        <w:b/>
        <w:bCs/>
      </w:r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MediumGrid1-Accent1">
    <w:name w:val="Medium Grid 1 Accent 1"/>
    <w:basedOn w:val="TableNormal"/>
    <w:uiPriority w:val="67"/>
    <w:semiHidden/>
    <w:rsid w:val="0022698D"/>
    <w:pPr>
      <w:spacing w:line="240" w:lineRule="auto"/>
    </w:pPr>
    <w:tblPr>
      <w:tblStyleRowBandSize w:val="1"/>
      <w:tblStyleColBandSize w:val="1"/>
      <w:tbl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single" w:sz="8" w:space="0" w:color="442D97" w:themeColor="accent1" w:themeTint="BF"/>
        <w:insideV w:val="single" w:sz="8" w:space="0" w:color="442D97" w:themeColor="accent1" w:themeTint="BF"/>
      </w:tblBorders>
    </w:tblPr>
    <w:tcPr>
      <w:shd w:val="clear" w:color="auto" w:fill="BBAFE7" w:themeFill="accent1" w:themeFillTint="3F"/>
    </w:tcPr>
    <w:tblStylePr w:type="firstRow">
      <w:rPr>
        <w:b/>
        <w:bCs/>
      </w:rPr>
    </w:tblStylePr>
    <w:tblStylePr w:type="lastRow">
      <w:rPr>
        <w:b/>
        <w:bCs/>
      </w:rPr>
      <w:tblPr/>
      <w:tcPr>
        <w:tcBorders>
          <w:top w:val="single" w:sz="18" w:space="0" w:color="442D97" w:themeColor="accent1" w:themeTint="BF"/>
        </w:tcBorders>
      </w:tcPr>
    </w:tblStylePr>
    <w:tblStylePr w:type="firstCol">
      <w:rPr>
        <w:b/>
        <w:bCs/>
      </w:rPr>
    </w:tblStylePr>
    <w:tblStylePr w:type="lastCol">
      <w:rPr>
        <w:b/>
        <w:bCs/>
      </w:r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MediumGrid1-Accent2">
    <w:name w:val="Medium Grid 1 Accent 2"/>
    <w:basedOn w:val="TableNormal"/>
    <w:uiPriority w:val="67"/>
    <w:semiHidden/>
    <w:rsid w:val="0022698D"/>
    <w:pPr>
      <w:spacing w:line="240" w:lineRule="auto"/>
    </w:pPr>
    <w:tblPr>
      <w:tblStyleRowBandSize w:val="1"/>
      <w:tblStyleColBandSize w:val="1"/>
      <w:tbl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single" w:sz="8" w:space="0" w:color="8CDCD7" w:themeColor="accent2" w:themeTint="BF"/>
        <w:insideV w:val="single" w:sz="8" w:space="0" w:color="8CDCD7" w:themeColor="accent2" w:themeTint="BF"/>
      </w:tblBorders>
    </w:tblPr>
    <w:tcPr>
      <w:shd w:val="clear" w:color="auto" w:fill="D9F3F2" w:themeFill="accent2" w:themeFillTint="3F"/>
    </w:tcPr>
    <w:tblStylePr w:type="firstRow">
      <w:rPr>
        <w:b/>
        <w:bCs/>
      </w:rPr>
    </w:tblStylePr>
    <w:tblStylePr w:type="lastRow">
      <w:rPr>
        <w:b/>
        <w:bCs/>
      </w:rPr>
      <w:tblPr/>
      <w:tcPr>
        <w:tcBorders>
          <w:top w:val="single" w:sz="18" w:space="0" w:color="8CDCD7" w:themeColor="accent2" w:themeTint="BF"/>
        </w:tcBorders>
      </w:tcPr>
    </w:tblStylePr>
    <w:tblStylePr w:type="firstCol">
      <w:rPr>
        <w:b/>
        <w:bCs/>
      </w:rPr>
    </w:tblStylePr>
    <w:tblStylePr w:type="lastCol">
      <w:rPr>
        <w:b/>
        <w:bCs/>
      </w:r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MediumGrid1-Accent3">
    <w:name w:val="Medium Grid 1 Accent 3"/>
    <w:basedOn w:val="TableNormal"/>
    <w:uiPriority w:val="67"/>
    <w:semiHidden/>
    <w:rsid w:val="0022698D"/>
    <w:pPr>
      <w:spacing w:line="240" w:lineRule="auto"/>
    </w:pPr>
    <w:tblPr>
      <w:tblStyleRowBandSize w:val="1"/>
      <w:tblStyleColBandSize w:val="1"/>
      <w:tbl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single" w:sz="8" w:space="0" w:color="B2E7E5" w:themeColor="accent3" w:themeTint="BF"/>
        <w:insideV w:val="single" w:sz="8" w:space="0" w:color="B2E7E5" w:themeColor="accent3" w:themeTint="BF"/>
      </w:tblBorders>
    </w:tblPr>
    <w:tcPr>
      <w:shd w:val="clear" w:color="auto" w:fill="E5F7F6" w:themeFill="accent3" w:themeFillTint="3F"/>
    </w:tcPr>
    <w:tblStylePr w:type="firstRow">
      <w:rPr>
        <w:b/>
        <w:bCs/>
      </w:rPr>
    </w:tblStylePr>
    <w:tblStylePr w:type="lastRow">
      <w:rPr>
        <w:b/>
        <w:bCs/>
      </w:rPr>
      <w:tblPr/>
      <w:tcPr>
        <w:tcBorders>
          <w:top w:val="single" w:sz="18" w:space="0" w:color="B2E7E5" w:themeColor="accent3" w:themeTint="BF"/>
        </w:tcBorders>
      </w:tcPr>
    </w:tblStylePr>
    <w:tblStylePr w:type="firstCol">
      <w:rPr>
        <w:b/>
        <w:bCs/>
      </w:rPr>
    </w:tblStylePr>
    <w:tblStylePr w:type="lastCol">
      <w:rPr>
        <w:b/>
        <w:bCs/>
      </w:r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MediumGrid1-Accent4">
    <w:name w:val="Medium Grid 1 Accent 4"/>
    <w:basedOn w:val="TableNormal"/>
    <w:uiPriority w:val="67"/>
    <w:semiHidden/>
    <w:rsid w:val="0022698D"/>
    <w:pPr>
      <w:spacing w:line="240" w:lineRule="auto"/>
    </w:pPr>
    <w:tblPr>
      <w:tblStyleRowBandSize w:val="1"/>
      <w:tblStyleColBandSize w:val="1"/>
      <w:tbl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single" w:sz="8" w:space="0" w:color="06FFF2" w:themeColor="accent4" w:themeTint="BF"/>
        <w:insideV w:val="single" w:sz="8" w:space="0" w:color="06FFF2" w:themeColor="accent4" w:themeTint="BF"/>
      </w:tblBorders>
    </w:tblPr>
    <w:tcPr>
      <w:shd w:val="clear" w:color="auto" w:fill="ACFFFA" w:themeFill="accent4" w:themeFillTint="3F"/>
    </w:tcPr>
    <w:tblStylePr w:type="firstRow">
      <w:rPr>
        <w:b/>
        <w:bCs/>
      </w:rPr>
    </w:tblStylePr>
    <w:tblStylePr w:type="lastRow">
      <w:rPr>
        <w:b/>
        <w:bCs/>
      </w:rPr>
      <w:tblPr/>
      <w:tcPr>
        <w:tcBorders>
          <w:top w:val="single" w:sz="18" w:space="0" w:color="06FFF2" w:themeColor="accent4" w:themeTint="BF"/>
        </w:tcBorders>
      </w:tcPr>
    </w:tblStylePr>
    <w:tblStylePr w:type="firstCol">
      <w:rPr>
        <w:b/>
        <w:bCs/>
      </w:rPr>
    </w:tblStylePr>
    <w:tblStylePr w:type="lastCol">
      <w:rPr>
        <w:b/>
        <w:bCs/>
      </w:r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MediumGrid1-Accent5">
    <w:name w:val="Medium Grid 1 Accent 5"/>
    <w:basedOn w:val="TableNormal"/>
    <w:uiPriority w:val="67"/>
    <w:semiHidden/>
    <w:rsid w:val="0022698D"/>
    <w:pPr>
      <w:spacing w:line="240" w:lineRule="auto"/>
    </w:pPr>
    <w:tblPr>
      <w:tblStyleRowBandSize w:val="1"/>
      <w:tblStyleColBandSize w:val="1"/>
      <w:tbl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single" w:sz="8" w:space="0" w:color="72659E" w:themeColor="accent5" w:themeTint="BF"/>
        <w:insideV w:val="single" w:sz="8" w:space="0" w:color="72659E" w:themeColor="accent5" w:themeTint="BF"/>
      </w:tblBorders>
    </w:tblPr>
    <w:tcPr>
      <w:shd w:val="clear" w:color="auto" w:fill="D0CCDF" w:themeFill="accent5" w:themeFillTint="3F"/>
    </w:tcPr>
    <w:tblStylePr w:type="firstRow">
      <w:rPr>
        <w:b/>
        <w:bCs/>
      </w:rPr>
    </w:tblStylePr>
    <w:tblStylePr w:type="lastRow">
      <w:rPr>
        <w:b/>
        <w:bCs/>
      </w:rPr>
      <w:tblPr/>
      <w:tcPr>
        <w:tcBorders>
          <w:top w:val="single" w:sz="18" w:space="0" w:color="72659E" w:themeColor="accent5" w:themeTint="BF"/>
        </w:tcBorders>
      </w:tcPr>
    </w:tblStylePr>
    <w:tblStylePr w:type="firstCol">
      <w:rPr>
        <w:b/>
        <w:bCs/>
      </w:rPr>
    </w:tblStylePr>
    <w:tblStylePr w:type="lastCol">
      <w:rPr>
        <w:b/>
        <w:bCs/>
      </w:r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MediumGrid1-Accent6">
    <w:name w:val="Medium Grid 1 Accent 6"/>
    <w:basedOn w:val="TableNormal"/>
    <w:uiPriority w:val="67"/>
    <w:semiHidden/>
    <w:rsid w:val="0022698D"/>
    <w:pPr>
      <w:spacing w:line="240" w:lineRule="auto"/>
    </w:pPr>
    <w:tblPr>
      <w:tblStyleRowBandSize w:val="1"/>
      <w:tblStyleColBandSize w:val="1"/>
      <w:tbl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single" w:sz="8" w:space="0" w:color="9A96AC" w:themeColor="accent6" w:themeTint="BF"/>
        <w:insideV w:val="single" w:sz="8" w:space="0" w:color="9A96AC" w:themeColor="accent6" w:themeTint="BF"/>
      </w:tblBorders>
    </w:tblPr>
    <w:tcPr>
      <w:shd w:val="clear" w:color="auto" w:fill="DDDCE3" w:themeFill="accent6" w:themeFillTint="3F"/>
    </w:tcPr>
    <w:tblStylePr w:type="firstRow">
      <w:rPr>
        <w:b/>
        <w:bCs/>
      </w:rPr>
    </w:tblStylePr>
    <w:tblStylePr w:type="lastRow">
      <w:rPr>
        <w:b/>
        <w:bCs/>
      </w:rPr>
      <w:tblPr/>
      <w:tcPr>
        <w:tcBorders>
          <w:top w:val="single" w:sz="18" w:space="0" w:color="9A96AC" w:themeColor="accent6" w:themeTint="BF"/>
        </w:tcBorders>
      </w:tcPr>
    </w:tblStylePr>
    <w:tblStylePr w:type="firstCol">
      <w:rPr>
        <w:b/>
        <w:bCs/>
      </w:rPr>
    </w:tblStylePr>
    <w:tblStylePr w:type="lastCol">
      <w:rPr>
        <w:b/>
        <w:bCs/>
      </w:r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MediumGrid2">
    <w:name w:val="Medium Grid 2"/>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cPr>
      <w:shd w:val="clear" w:color="auto" w:fill="CECCCC" w:themeFill="text1" w:themeFillTint="3F"/>
    </w:tcPr>
    <w:tblStylePr w:type="firstRow">
      <w:rPr>
        <w:b/>
        <w:bCs/>
        <w:color w:val="363534" w:themeColor="text1"/>
      </w:rPr>
      <w:tblPr/>
      <w:tcPr>
        <w:shd w:val="clear" w:color="auto" w:fill="EBEBEA" w:themeFill="tex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7D6D5" w:themeFill="text1" w:themeFillTint="33"/>
      </w:tcPr>
    </w:tblStylePr>
    <w:tblStylePr w:type="band1Vert">
      <w:tblPr/>
      <w:tcPr>
        <w:shd w:val="clear" w:color="auto" w:fill="9C9A98" w:themeFill="text1" w:themeFillTint="7F"/>
      </w:tcPr>
    </w:tblStylePr>
    <w:tblStylePr w:type="band1Horz">
      <w:tblPr/>
      <w:tcPr>
        <w:tcBorders>
          <w:insideH w:val="single" w:sz="6" w:space="0" w:color="363534" w:themeColor="text1"/>
          <w:insideV w:val="single" w:sz="6" w:space="0" w:color="363534" w:themeColor="text1"/>
        </w:tcBorders>
        <w:shd w:val="clear" w:color="auto" w:fill="9C9A9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insideH w:val="single" w:sz="8" w:space="0" w:color="201547" w:themeColor="accent1"/>
        <w:insideV w:val="single" w:sz="8" w:space="0" w:color="201547" w:themeColor="accent1"/>
      </w:tblBorders>
    </w:tblPr>
    <w:tcPr>
      <w:shd w:val="clear" w:color="auto" w:fill="BBAFE7" w:themeFill="accent1" w:themeFillTint="3F"/>
    </w:tcPr>
    <w:tblStylePr w:type="firstRow">
      <w:rPr>
        <w:b/>
        <w:bCs/>
        <w:color w:val="363534" w:themeColor="text1"/>
      </w:rPr>
      <w:tblPr/>
      <w:tcPr>
        <w:shd w:val="clear" w:color="auto" w:fill="E4DFF5" w:themeFill="accen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C8BEEC" w:themeFill="accent1" w:themeFillTint="33"/>
      </w:tcPr>
    </w:tblStylePr>
    <w:tblStylePr w:type="band1Vert">
      <w:tblPr/>
      <w:tcPr>
        <w:shd w:val="clear" w:color="auto" w:fill="775ECF" w:themeFill="accent1" w:themeFillTint="7F"/>
      </w:tcPr>
    </w:tblStylePr>
    <w:tblStylePr w:type="band1Horz">
      <w:tblPr/>
      <w:tcPr>
        <w:tcBorders>
          <w:insideH w:val="single" w:sz="6" w:space="0" w:color="201547" w:themeColor="accent1"/>
          <w:insideV w:val="single" w:sz="6" w:space="0" w:color="201547" w:themeColor="accent1"/>
        </w:tcBorders>
        <w:shd w:val="clear" w:color="auto" w:fill="775EC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insideH w:val="single" w:sz="8" w:space="0" w:color="66D1CB" w:themeColor="accent2"/>
        <w:insideV w:val="single" w:sz="8" w:space="0" w:color="66D1CB" w:themeColor="accent2"/>
      </w:tblBorders>
    </w:tblPr>
    <w:tcPr>
      <w:shd w:val="clear" w:color="auto" w:fill="D9F3F2" w:themeFill="accent2" w:themeFillTint="3F"/>
    </w:tcPr>
    <w:tblStylePr w:type="firstRow">
      <w:rPr>
        <w:b/>
        <w:bCs/>
        <w:color w:val="363534" w:themeColor="text1"/>
      </w:rPr>
      <w:tblPr/>
      <w:tcPr>
        <w:shd w:val="clear" w:color="auto" w:fill="EFFAF9" w:themeFill="accent2"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0F5F4" w:themeFill="accent2" w:themeFillTint="33"/>
      </w:tcPr>
    </w:tblStylePr>
    <w:tblStylePr w:type="band1Vert">
      <w:tblPr/>
      <w:tcPr>
        <w:shd w:val="clear" w:color="auto" w:fill="B2E8E5" w:themeFill="accent2" w:themeFillTint="7F"/>
      </w:tcPr>
    </w:tblStylePr>
    <w:tblStylePr w:type="band1Horz">
      <w:tblPr/>
      <w:tcPr>
        <w:tcBorders>
          <w:insideH w:val="single" w:sz="6" w:space="0" w:color="66D1CB" w:themeColor="accent2"/>
          <w:insideV w:val="single" w:sz="6" w:space="0" w:color="66D1CB" w:themeColor="accent2"/>
        </w:tcBorders>
        <w:shd w:val="clear" w:color="auto" w:fill="B2E8E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insideH w:val="single" w:sz="8" w:space="0" w:color="99E0DD" w:themeColor="accent3"/>
        <w:insideV w:val="single" w:sz="8" w:space="0" w:color="99E0DD" w:themeColor="accent3"/>
      </w:tblBorders>
    </w:tblPr>
    <w:tcPr>
      <w:shd w:val="clear" w:color="auto" w:fill="E5F7F6" w:themeFill="accent3" w:themeFillTint="3F"/>
    </w:tcPr>
    <w:tblStylePr w:type="firstRow">
      <w:rPr>
        <w:b/>
        <w:bCs/>
        <w:color w:val="363534" w:themeColor="text1"/>
      </w:rPr>
      <w:tblPr/>
      <w:tcPr>
        <w:shd w:val="clear" w:color="auto" w:fill="F4FCFB" w:themeFill="accent3"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AF8F8" w:themeFill="accent3" w:themeFillTint="33"/>
      </w:tcPr>
    </w:tblStylePr>
    <w:tblStylePr w:type="band1Vert">
      <w:tblPr/>
      <w:tcPr>
        <w:shd w:val="clear" w:color="auto" w:fill="CCEFEE" w:themeFill="accent3" w:themeFillTint="7F"/>
      </w:tcPr>
    </w:tblStylePr>
    <w:tblStylePr w:type="band1Horz">
      <w:tblPr/>
      <w:tcPr>
        <w:tcBorders>
          <w:insideH w:val="single" w:sz="6" w:space="0" w:color="99E0DD" w:themeColor="accent3"/>
          <w:insideV w:val="single" w:sz="6" w:space="0" w:color="99E0DD" w:themeColor="accent3"/>
        </w:tcBorders>
        <w:shd w:val="clear" w:color="auto" w:fill="CCEF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insideH w:val="single" w:sz="8" w:space="0" w:color="00B2A9" w:themeColor="accent4"/>
        <w:insideV w:val="single" w:sz="8" w:space="0" w:color="00B2A9" w:themeColor="accent4"/>
      </w:tblBorders>
    </w:tblPr>
    <w:tcPr>
      <w:shd w:val="clear" w:color="auto" w:fill="ACFFFA" w:themeFill="accent4" w:themeFillTint="3F"/>
    </w:tcPr>
    <w:tblStylePr w:type="firstRow">
      <w:rPr>
        <w:b/>
        <w:bCs/>
        <w:color w:val="363534" w:themeColor="text1"/>
      </w:rPr>
      <w:tblPr/>
      <w:tcPr>
        <w:shd w:val="clear" w:color="auto" w:fill="DEFFFD" w:themeFill="accent4"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BCFFFB" w:themeFill="accent4" w:themeFillTint="33"/>
      </w:tcPr>
    </w:tblStylePr>
    <w:tblStylePr w:type="band1Vert">
      <w:tblPr/>
      <w:tcPr>
        <w:shd w:val="clear" w:color="auto" w:fill="59FFF6" w:themeFill="accent4" w:themeFillTint="7F"/>
      </w:tcPr>
    </w:tblStylePr>
    <w:tblStylePr w:type="band1Horz">
      <w:tblPr/>
      <w:tcPr>
        <w:tcBorders>
          <w:insideH w:val="single" w:sz="6" w:space="0" w:color="00B2A9" w:themeColor="accent4"/>
          <w:insideV w:val="single" w:sz="6" w:space="0" w:color="00B2A9" w:themeColor="accent4"/>
        </w:tcBorders>
        <w:shd w:val="clear" w:color="auto" w:fill="59FFF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insideH w:val="single" w:sz="8" w:space="0" w:color="4D446C" w:themeColor="accent5"/>
        <w:insideV w:val="single" w:sz="8" w:space="0" w:color="4D446C" w:themeColor="accent5"/>
      </w:tblBorders>
    </w:tblPr>
    <w:tcPr>
      <w:shd w:val="clear" w:color="auto" w:fill="D0CCDF" w:themeFill="accent5" w:themeFillTint="3F"/>
    </w:tcPr>
    <w:tblStylePr w:type="firstRow">
      <w:rPr>
        <w:b/>
        <w:bCs/>
        <w:color w:val="363534" w:themeColor="text1"/>
      </w:rPr>
      <w:tblPr/>
      <w:tcPr>
        <w:shd w:val="clear" w:color="auto" w:fill="ECEAF2" w:themeFill="accent5"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9D5E5" w:themeFill="accent5" w:themeFillTint="33"/>
      </w:tcPr>
    </w:tblStylePr>
    <w:tblStylePr w:type="band1Vert">
      <w:tblPr/>
      <w:tcPr>
        <w:shd w:val="clear" w:color="auto" w:fill="A198BE" w:themeFill="accent5" w:themeFillTint="7F"/>
      </w:tcPr>
    </w:tblStylePr>
    <w:tblStylePr w:type="band1Horz">
      <w:tblPr/>
      <w:tcPr>
        <w:tcBorders>
          <w:insideH w:val="single" w:sz="6" w:space="0" w:color="4D446C" w:themeColor="accent5"/>
          <w:insideV w:val="single" w:sz="6" w:space="0" w:color="4D446C" w:themeColor="accent5"/>
        </w:tcBorders>
        <w:shd w:val="clear" w:color="auto" w:fill="A198B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insideH w:val="single" w:sz="8" w:space="0" w:color="797391" w:themeColor="accent6"/>
        <w:insideV w:val="single" w:sz="8" w:space="0" w:color="797391" w:themeColor="accent6"/>
      </w:tblBorders>
    </w:tblPr>
    <w:tcPr>
      <w:shd w:val="clear" w:color="auto" w:fill="DDDCE3" w:themeFill="accent6" w:themeFillTint="3F"/>
    </w:tcPr>
    <w:tblStylePr w:type="firstRow">
      <w:rPr>
        <w:b/>
        <w:bCs/>
        <w:color w:val="363534" w:themeColor="text1"/>
      </w:rPr>
      <w:tblPr/>
      <w:tcPr>
        <w:shd w:val="clear" w:color="auto" w:fill="F1F1F4" w:themeFill="accent6"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4E3E9" w:themeFill="accent6" w:themeFillTint="33"/>
      </w:tcPr>
    </w:tblStylePr>
    <w:tblStylePr w:type="band1Vert">
      <w:tblPr/>
      <w:tcPr>
        <w:shd w:val="clear" w:color="auto" w:fill="BCB9C8" w:themeFill="accent6" w:themeFillTint="7F"/>
      </w:tcPr>
    </w:tblStylePr>
    <w:tblStylePr w:type="band1Horz">
      <w:tblPr/>
      <w:tcPr>
        <w:tcBorders>
          <w:insideH w:val="single" w:sz="6" w:space="0" w:color="797391" w:themeColor="accent6"/>
          <w:insideV w:val="single" w:sz="6" w:space="0" w:color="797391" w:themeColor="accent6"/>
        </w:tcBorders>
        <w:shd w:val="clear" w:color="auto" w:fill="BCB9C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353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353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9A9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9A98" w:themeFill="text1" w:themeFillTint="7F"/>
      </w:tcPr>
    </w:tblStylePr>
  </w:style>
  <w:style w:type="table" w:styleId="MediumGrid3-Accent1">
    <w:name w:val="Medium Grid 3 Accent 1"/>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1" w:themeFillTint="7F"/>
      </w:tcPr>
    </w:tblStylePr>
  </w:style>
  <w:style w:type="table" w:styleId="MediumGrid3-Accent2">
    <w:name w:val="Medium Grid 3 Accent 2"/>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F3F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D1C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D1C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D1C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D1C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E8E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E8E5" w:themeFill="accent2" w:themeFillTint="7F"/>
      </w:tcPr>
    </w:tblStylePr>
  </w:style>
  <w:style w:type="table" w:styleId="MediumGrid3-Accent3">
    <w:name w:val="Medium Grid 3 Accent 3"/>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7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0D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0D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0D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0D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F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FEE" w:themeFill="accent3" w:themeFillTint="7F"/>
      </w:tcPr>
    </w:tblStylePr>
  </w:style>
  <w:style w:type="table" w:styleId="MediumGrid3-Accent4">
    <w:name w:val="Medium Grid 3 Accent 4"/>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4" w:themeFillTint="7F"/>
      </w:tcPr>
    </w:tblStylePr>
  </w:style>
  <w:style w:type="table" w:styleId="MediumGrid3-Accent5">
    <w:name w:val="Medium Grid 3 Accent 5"/>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CC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46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46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46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46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98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98BE" w:themeFill="accent5" w:themeFillTint="7F"/>
      </w:tcPr>
    </w:tblStylePr>
  </w:style>
  <w:style w:type="table" w:styleId="MediumGrid3-Accent6">
    <w:name w:val="Medium Grid 3 Accent 6"/>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CE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9739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9739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9739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9739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B9C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B9C8" w:themeFill="accent6" w:themeFillTint="7F"/>
      </w:tcPr>
    </w:tblStylePr>
  </w:style>
  <w:style w:type="table" w:styleId="MediumList1">
    <w:name w:val="Medium List 1"/>
    <w:basedOn w:val="TableNormal"/>
    <w:uiPriority w:val="65"/>
    <w:semiHidden/>
    <w:rsid w:val="0022698D"/>
    <w:pPr>
      <w:spacing w:line="240" w:lineRule="auto"/>
    </w:pPr>
    <w:tblPr>
      <w:tblStyleRowBandSize w:val="1"/>
      <w:tblStyleColBandSize w:val="1"/>
      <w:tblBorders>
        <w:top w:val="single" w:sz="8" w:space="0" w:color="363534" w:themeColor="text1"/>
        <w:bottom w:val="single" w:sz="8" w:space="0" w:color="363534" w:themeColor="text1"/>
      </w:tblBorders>
    </w:tblPr>
    <w:tblStylePr w:type="firstRow">
      <w:rPr>
        <w:rFonts w:asciiTheme="majorHAnsi" w:eastAsiaTheme="majorEastAsia" w:hAnsiTheme="majorHAnsi" w:cstheme="majorBidi"/>
      </w:rPr>
      <w:tblPr/>
      <w:tcPr>
        <w:tcBorders>
          <w:top w:val="nil"/>
          <w:bottom w:val="single" w:sz="8" w:space="0" w:color="363534" w:themeColor="text1"/>
        </w:tcBorders>
      </w:tcPr>
    </w:tblStylePr>
    <w:tblStylePr w:type="lastRow">
      <w:rPr>
        <w:b/>
        <w:bCs/>
        <w:color w:val="201547" w:themeColor="text2"/>
      </w:rPr>
      <w:tblPr/>
      <w:tcPr>
        <w:tcBorders>
          <w:top w:val="single" w:sz="8" w:space="0" w:color="363534" w:themeColor="text1"/>
          <w:bottom w:val="single" w:sz="8" w:space="0" w:color="363534" w:themeColor="text1"/>
        </w:tcBorders>
      </w:tcPr>
    </w:tblStylePr>
    <w:tblStylePr w:type="firstCol">
      <w:rPr>
        <w:b/>
        <w:bCs/>
      </w:rPr>
    </w:tblStylePr>
    <w:tblStylePr w:type="lastCol">
      <w:rPr>
        <w:b/>
        <w:bCs/>
      </w:rPr>
      <w:tblPr/>
      <w:tcPr>
        <w:tcBorders>
          <w:top w:val="single" w:sz="8" w:space="0" w:color="363534" w:themeColor="text1"/>
          <w:bottom w:val="single" w:sz="8" w:space="0" w:color="363534" w:themeColor="text1"/>
        </w:tcBorders>
      </w:tcPr>
    </w:tblStylePr>
    <w:tblStylePr w:type="band1Vert">
      <w:tblPr/>
      <w:tcPr>
        <w:shd w:val="clear" w:color="auto" w:fill="CECCCC" w:themeFill="text1" w:themeFillTint="3F"/>
      </w:tcPr>
    </w:tblStylePr>
    <w:tblStylePr w:type="band1Horz">
      <w:tblPr/>
      <w:tcPr>
        <w:shd w:val="clear" w:color="auto" w:fill="CECCCC" w:themeFill="text1" w:themeFillTint="3F"/>
      </w:tcPr>
    </w:tblStylePr>
  </w:style>
  <w:style w:type="table" w:styleId="MediumList1-Accent1">
    <w:name w:val="Medium List 1 Accent 1"/>
    <w:basedOn w:val="TableNormal"/>
    <w:uiPriority w:val="65"/>
    <w:semiHidden/>
    <w:rsid w:val="0022698D"/>
    <w:pPr>
      <w:spacing w:line="240" w:lineRule="auto"/>
    </w:pPr>
    <w:tblPr>
      <w:tblStyleRowBandSize w:val="1"/>
      <w:tblStyleColBandSize w:val="1"/>
      <w:tblBorders>
        <w:top w:val="single" w:sz="8" w:space="0" w:color="201547" w:themeColor="accent1"/>
        <w:bottom w:val="single" w:sz="8" w:space="0" w:color="201547" w:themeColor="accent1"/>
      </w:tblBorders>
    </w:tblPr>
    <w:tblStylePr w:type="firstRow">
      <w:rPr>
        <w:rFonts w:asciiTheme="majorHAnsi" w:eastAsiaTheme="majorEastAsia" w:hAnsiTheme="majorHAnsi" w:cstheme="majorBidi"/>
      </w:rPr>
      <w:tblPr/>
      <w:tcPr>
        <w:tcBorders>
          <w:top w:val="nil"/>
          <w:bottom w:val="single" w:sz="8" w:space="0" w:color="201547" w:themeColor="accent1"/>
        </w:tcBorders>
      </w:tcPr>
    </w:tblStylePr>
    <w:tblStylePr w:type="lastRow">
      <w:rPr>
        <w:b/>
        <w:bCs/>
        <w:color w:val="201547" w:themeColor="text2"/>
      </w:rPr>
      <w:tblPr/>
      <w:tcPr>
        <w:tcBorders>
          <w:top w:val="single" w:sz="8" w:space="0" w:color="201547" w:themeColor="accent1"/>
          <w:bottom w:val="single" w:sz="8" w:space="0" w:color="201547" w:themeColor="accent1"/>
        </w:tcBorders>
      </w:tcPr>
    </w:tblStylePr>
    <w:tblStylePr w:type="firstCol">
      <w:rPr>
        <w:b/>
        <w:bCs/>
      </w:rPr>
    </w:tblStylePr>
    <w:tblStylePr w:type="lastCol">
      <w:rPr>
        <w:b/>
        <w:bCs/>
      </w:rPr>
      <w:tblPr/>
      <w:tcPr>
        <w:tcBorders>
          <w:top w:val="single" w:sz="8" w:space="0" w:color="201547" w:themeColor="accent1"/>
          <w:bottom w:val="single" w:sz="8" w:space="0" w:color="201547" w:themeColor="accent1"/>
        </w:tcBorders>
      </w:tcPr>
    </w:tblStylePr>
    <w:tblStylePr w:type="band1Vert">
      <w:tblPr/>
      <w:tcPr>
        <w:shd w:val="clear" w:color="auto" w:fill="BBAFE7" w:themeFill="accent1" w:themeFillTint="3F"/>
      </w:tcPr>
    </w:tblStylePr>
    <w:tblStylePr w:type="band1Horz">
      <w:tblPr/>
      <w:tcPr>
        <w:shd w:val="clear" w:color="auto" w:fill="BBAFE7" w:themeFill="accent1" w:themeFillTint="3F"/>
      </w:tcPr>
    </w:tblStylePr>
  </w:style>
  <w:style w:type="table" w:styleId="MediumList1-Accent2">
    <w:name w:val="Medium List 1 Accent 2"/>
    <w:basedOn w:val="TableNormal"/>
    <w:uiPriority w:val="65"/>
    <w:semiHidden/>
    <w:rsid w:val="0022698D"/>
    <w:pPr>
      <w:spacing w:line="240" w:lineRule="auto"/>
    </w:pPr>
    <w:tblPr>
      <w:tblStyleRowBandSize w:val="1"/>
      <w:tblStyleColBandSize w:val="1"/>
      <w:tblBorders>
        <w:top w:val="single" w:sz="8" w:space="0" w:color="66D1CB" w:themeColor="accent2"/>
        <w:bottom w:val="single" w:sz="8" w:space="0" w:color="66D1CB" w:themeColor="accent2"/>
      </w:tblBorders>
    </w:tblPr>
    <w:tblStylePr w:type="firstRow">
      <w:rPr>
        <w:rFonts w:asciiTheme="majorHAnsi" w:eastAsiaTheme="majorEastAsia" w:hAnsiTheme="majorHAnsi" w:cstheme="majorBidi"/>
      </w:rPr>
      <w:tblPr/>
      <w:tcPr>
        <w:tcBorders>
          <w:top w:val="nil"/>
          <w:bottom w:val="single" w:sz="8" w:space="0" w:color="66D1CB" w:themeColor="accent2"/>
        </w:tcBorders>
      </w:tcPr>
    </w:tblStylePr>
    <w:tblStylePr w:type="lastRow">
      <w:rPr>
        <w:b/>
        <w:bCs/>
        <w:color w:val="201547" w:themeColor="text2"/>
      </w:rPr>
      <w:tblPr/>
      <w:tcPr>
        <w:tcBorders>
          <w:top w:val="single" w:sz="8" w:space="0" w:color="66D1CB" w:themeColor="accent2"/>
          <w:bottom w:val="single" w:sz="8" w:space="0" w:color="66D1CB" w:themeColor="accent2"/>
        </w:tcBorders>
      </w:tcPr>
    </w:tblStylePr>
    <w:tblStylePr w:type="firstCol">
      <w:rPr>
        <w:b/>
        <w:bCs/>
      </w:rPr>
    </w:tblStylePr>
    <w:tblStylePr w:type="lastCol">
      <w:rPr>
        <w:b/>
        <w:bCs/>
      </w:rPr>
      <w:tblPr/>
      <w:tcPr>
        <w:tcBorders>
          <w:top w:val="single" w:sz="8" w:space="0" w:color="66D1CB" w:themeColor="accent2"/>
          <w:bottom w:val="single" w:sz="8" w:space="0" w:color="66D1CB" w:themeColor="accent2"/>
        </w:tcBorders>
      </w:tcPr>
    </w:tblStylePr>
    <w:tblStylePr w:type="band1Vert">
      <w:tblPr/>
      <w:tcPr>
        <w:shd w:val="clear" w:color="auto" w:fill="D9F3F2" w:themeFill="accent2" w:themeFillTint="3F"/>
      </w:tcPr>
    </w:tblStylePr>
    <w:tblStylePr w:type="band1Horz">
      <w:tblPr/>
      <w:tcPr>
        <w:shd w:val="clear" w:color="auto" w:fill="D9F3F2" w:themeFill="accent2" w:themeFillTint="3F"/>
      </w:tcPr>
    </w:tblStylePr>
  </w:style>
  <w:style w:type="table" w:styleId="MediumList1-Accent3">
    <w:name w:val="Medium List 1 Accent 3"/>
    <w:basedOn w:val="TableNormal"/>
    <w:uiPriority w:val="65"/>
    <w:semiHidden/>
    <w:rsid w:val="0022698D"/>
    <w:pPr>
      <w:spacing w:line="240" w:lineRule="auto"/>
    </w:pPr>
    <w:tblPr>
      <w:tblStyleRowBandSize w:val="1"/>
      <w:tblStyleColBandSize w:val="1"/>
      <w:tblBorders>
        <w:top w:val="single" w:sz="8" w:space="0" w:color="99E0DD" w:themeColor="accent3"/>
        <w:bottom w:val="single" w:sz="8" w:space="0" w:color="99E0DD" w:themeColor="accent3"/>
      </w:tblBorders>
    </w:tblPr>
    <w:tblStylePr w:type="firstRow">
      <w:rPr>
        <w:rFonts w:asciiTheme="majorHAnsi" w:eastAsiaTheme="majorEastAsia" w:hAnsiTheme="majorHAnsi" w:cstheme="majorBidi"/>
      </w:rPr>
      <w:tblPr/>
      <w:tcPr>
        <w:tcBorders>
          <w:top w:val="nil"/>
          <w:bottom w:val="single" w:sz="8" w:space="0" w:color="99E0DD" w:themeColor="accent3"/>
        </w:tcBorders>
      </w:tcPr>
    </w:tblStylePr>
    <w:tblStylePr w:type="lastRow">
      <w:rPr>
        <w:b/>
        <w:bCs/>
        <w:color w:val="201547" w:themeColor="text2"/>
      </w:rPr>
      <w:tblPr/>
      <w:tcPr>
        <w:tcBorders>
          <w:top w:val="single" w:sz="8" w:space="0" w:color="99E0DD" w:themeColor="accent3"/>
          <w:bottom w:val="single" w:sz="8" w:space="0" w:color="99E0DD" w:themeColor="accent3"/>
        </w:tcBorders>
      </w:tcPr>
    </w:tblStylePr>
    <w:tblStylePr w:type="firstCol">
      <w:rPr>
        <w:b/>
        <w:bCs/>
      </w:rPr>
    </w:tblStylePr>
    <w:tblStylePr w:type="lastCol">
      <w:rPr>
        <w:b/>
        <w:bCs/>
      </w:rPr>
      <w:tblPr/>
      <w:tcPr>
        <w:tcBorders>
          <w:top w:val="single" w:sz="8" w:space="0" w:color="99E0DD" w:themeColor="accent3"/>
          <w:bottom w:val="single" w:sz="8" w:space="0" w:color="99E0DD" w:themeColor="accent3"/>
        </w:tcBorders>
      </w:tcPr>
    </w:tblStylePr>
    <w:tblStylePr w:type="band1Vert">
      <w:tblPr/>
      <w:tcPr>
        <w:shd w:val="clear" w:color="auto" w:fill="E5F7F6" w:themeFill="accent3" w:themeFillTint="3F"/>
      </w:tcPr>
    </w:tblStylePr>
    <w:tblStylePr w:type="band1Horz">
      <w:tblPr/>
      <w:tcPr>
        <w:shd w:val="clear" w:color="auto" w:fill="E5F7F6" w:themeFill="accent3" w:themeFillTint="3F"/>
      </w:tcPr>
    </w:tblStylePr>
  </w:style>
  <w:style w:type="table" w:styleId="MediumList1-Accent4">
    <w:name w:val="Medium List 1 Accent 4"/>
    <w:basedOn w:val="TableNormal"/>
    <w:uiPriority w:val="65"/>
    <w:semiHidden/>
    <w:rsid w:val="0022698D"/>
    <w:pPr>
      <w:spacing w:line="240" w:lineRule="auto"/>
    </w:pPr>
    <w:tblPr>
      <w:tblStyleRowBandSize w:val="1"/>
      <w:tblStyleColBandSize w:val="1"/>
      <w:tblBorders>
        <w:top w:val="single" w:sz="8" w:space="0" w:color="00B2A9" w:themeColor="accent4"/>
        <w:bottom w:val="single" w:sz="8" w:space="0" w:color="00B2A9" w:themeColor="accent4"/>
      </w:tblBorders>
    </w:tblPr>
    <w:tblStylePr w:type="firstRow">
      <w:rPr>
        <w:rFonts w:asciiTheme="majorHAnsi" w:eastAsiaTheme="majorEastAsia" w:hAnsiTheme="majorHAnsi" w:cstheme="majorBidi"/>
      </w:rPr>
      <w:tblPr/>
      <w:tcPr>
        <w:tcBorders>
          <w:top w:val="nil"/>
          <w:bottom w:val="single" w:sz="8" w:space="0" w:color="00B2A9" w:themeColor="accent4"/>
        </w:tcBorders>
      </w:tcPr>
    </w:tblStylePr>
    <w:tblStylePr w:type="lastRow">
      <w:rPr>
        <w:b/>
        <w:bCs/>
        <w:color w:val="201547" w:themeColor="text2"/>
      </w:rPr>
      <w:tblPr/>
      <w:tcPr>
        <w:tcBorders>
          <w:top w:val="single" w:sz="8" w:space="0" w:color="00B2A9" w:themeColor="accent4"/>
          <w:bottom w:val="single" w:sz="8" w:space="0" w:color="00B2A9" w:themeColor="accent4"/>
        </w:tcBorders>
      </w:tcPr>
    </w:tblStylePr>
    <w:tblStylePr w:type="firstCol">
      <w:rPr>
        <w:b/>
        <w:bCs/>
      </w:rPr>
    </w:tblStylePr>
    <w:tblStylePr w:type="lastCol">
      <w:rPr>
        <w:b/>
        <w:bCs/>
      </w:rPr>
      <w:tblPr/>
      <w:tcPr>
        <w:tcBorders>
          <w:top w:val="single" w:sz="8" w:space="0" w:color="00B2A9" w:themeColor="accent4"/>
          <w:bottom w:val="single" w:sz="8" w:space="0" w:color="00B2A9" w:themeColor="accent4"/>
        </w:tcBorders>
      </w:tcPr>
    </w:tblStylePr>
    <w:tblStylePr w:type="band1Vert">
      <w:tblPr/>
      <w:tcPr>
        <w:shd w:val="clear" w:color="auto" w:fill="ACFFFA" w:themeFill="accent4" w:themeFillTint="3F"/>
      </w:tcPr>
    </w:tblStylePr>
    <w:tblStylePr w:type="band1Horz">
      <w:tblPr/>
      <w:tcPr>
        <w:shd w:val="clear" w:color="auto" w:fill="ACFFFA" w:themeFill="accent4" w:themeFillTint="3F"/>
      </w:tcPr>
    </w:tblStylePr>
  </w:style>
  <w:style w:type="table" w:styleId="MediumList1-Accent5">
    <w:name w:val="Medium List 1 Accent 5"/>
    <w:basedOn w:val="TableNormal"/>
    <w:uiPriority w:val="65"/>
    <w:semiHidden/>
    <w:rsid w:val="0022698D"/>
    <w:pPr>
      <w:spacing w:line="240" w:lineRule="auto"/>
    </w:pPr>
    <w:tblPr>
      <w:tblStyleRowBandSize w:val="1"/>
      <w:tblStyleColBandSize w:val="1"/>
      <w:tblBorders>
        <w:top w:val="single" w:sz="8" w:space="0" w:color="4D446C" w:themeColor="accent5"/>
        <w:bottom w:val="single" w:sz="8" w:space="0" w:color="4D446C" w:themeColor="accent5"/>
      </w:tblBorders>
    </w:tblPr>
    <w:tblStylePr w:type="firstRow">
      <w:rPr>
        <w:rFonts w:asciiTheme="majorHAnsi" w:eastAsiaTheme="majorEastAsia" w:hAnsiTheme="majorHAnsi" w:cstheme="majorBidi"/>
      </w:rPr>
      <w:tblPr/>
      <w:tcPr>
        <w:tcBorders>
          <w:top w:val="nil"/>
          <w:bottom w:val="single" w:sz="8" w:space="0" w:color="4D446C" w:themeColor="accent5"/>
        </w:tcBorders>
      </w:tcPr>
    </w:tblStylePr>
    <w:tblStylePr w:type="lastRow">
      <w:rPr>
        <w:b/>
        <w:bCs/>
        <w:color w:val="201547" w:themeColor="text2"/>
      </w:rPr>
      <w:tblPr/>
      <w:tcPr>
        <w:tcBorders>
          <w:top w:val="single" w:sz="8" w:space="0" w:color="4D446C" w:themeColor="accent5"/>
          <w:bottom w:val="single" w:sz="8" w:space="0" w:color="4D446C" w:themeColor="accent5"/>
        </w:tcBorders>
      </w:tcPr>
    </w:tblStylePr>
    <w:tblStylePr w:type="firstCol">
      <w:rPr>
        <w:b/>
        <w:bCs/>
      </w:rPr>
    </w:tblStylePr>
    <w:tblStylePr w:type="lastCol">
      <w:rPr>
        <w:b/>
        <w:bCs/>
      </w:rPr>
      <w:tblPr/>
      <w:tcPr>
        <w:tcBorders>
          <w:top w:val="single" w:sz="8" w:space="0" w:color="4D446C" w:themeColor="accent5"/>
          <w:bottom w:val="single" w:sz="8" w:space="0" w:color="4D446C" w:themeColor="accent5"/>
        </w:tcBorders>
      </w:tcPr>
    </w:tblStylePr>
    <w:tblStylePr w:type="band1Vert">
      <w:tblPr/>
      <w:tcPr>
        <w:shd w:val="clear" w:color="auto" w:fill="D0CCDF" w:themeFill="accent5" w:themeFillTint="3F"/>
      </w:tcPr>
    </w:tblStylePr>
    <w:tblStylePr w:type="band1Horz">
      <w:tblPr/>
      <w:tcPr>
        <w:shd w:val="clear" w:color="auto" w:fill="D0CCDF" w:themeFill="accent5" w:themeFillTint="3F"/>
      </w:tcPr>
    </w:tblStylePr>
  </w:style>
  <w:style w:type="table" w:styleId="MediumList1-Accent6">
    <w:name w:val="Medium List 1 Accent 6"/>
    <w:basedOn w:val="TableNormal"/>
    <w:uiPriority w:val="65"/>
    <w:semiHidden/>
    <w:rsid w:val="0022698D"/>
    <w:pPr>
      <w:spacing w:line="240" w:lineRule="auto"/>
    </w:pPr>
    <w:tblPr>
      <w:tblStyleRowBandSize w:val="1"/>
      <w:tblStyleColBandSize w:val="1"/>
      <w:tblBorders>
        <w:top w:val="single" w:sz="8" w:space="0" w:color="797391" w:themeColor="accent6"/>
        <w:bottom w:val="single" w:sz="8" w:space="0" w:color="797391" w:themeColor="accent6"/>
      </w:tblBorders>
    </w:tblPr>
    <w:tblStylePr w:type="firstRow">
      <w:rPr>
        <w:rFonts w:asciiTheme="majorHAnsi" w:eastAsiaTheme="majorEastAsia" w:hAnsiTheme="majorHAnsi" w:cstheme="majorBidi"/>
      </w:rPr>
      <w:tblPr/>
      <w:tcPr>
        <w:tcBorders>
          <w:top w:val="nil"/>
          <w:bottom w:val="single" w:sz="8" w:space="0" w:color="797391" w:themeColor="accent6"/>
        </w:tcBorders>
      </w:tcPr>
    </w:tblStylePr>
    <w:tblStylePr w:type="lastRow">
      <w:rPr>
        <w:b/>
        <w:bCs/>
        <w:color w:val="201547" w:themeColor="text2"/>
      </w:rPr>
      <w:tblPr/>
      <w:tcPr>
        <w:tcBorders>
          <w:top w:val="single" w:sz="8" w:space="0" w:color="797391" w:themeColor="accent6"/>
          <w:bottom w:val="single" w:sz="8" w:space="0" w:color="797391" w:themeColor="accent6"/>
        </w:tcBorders>
      </w:tcPr>
    </w:tblStylePr>
    <w:tblStylePr w:type="firstCol">
      <w:rPr>
        <w:b/>
        <w:bCs/>
      </w:rPr>
    </w:tblStylePr>
    <w:tblStylePr w:type="lastCol">
      <w:rPr>
        <w:b/>
        <w:bCs/>
      </w:rPr>
      <w:tblPr/>
      <w:tcPr>
        <w:tcBorders>
          <w:top w:val="single" w:sz="8" w:space="0" w:color="797391" w:themeColor="accent6"/>
          <w:bottom w:val="single" w:sz="8" w:space="0" w:color="797391" w:themeColor="accent6"/>
        </w:tcBorders>
      </w:tcPr>
    </w:tblStylePr>
    <w:tblStylePr w:type="band1Vert">
      <w:tblPr/>
      <w:tcPr>
        <w:shd w:val="clear" w:color="auto" w:fill="DDDCE3" w:themeFill="accent6" w:themeFillTint="3F"/>
      </w:tcPr>
    </w:tblStylePr>
    <w:tblStylePr w:type="band1Horz">
      <w:tblPr/>
      <w:tcPr>
        <w:shd w:val="clear" w:color="auto" w:fill="DDDCE3" w:themeFill="accent6" w:themeFillTint="3F"/>
      </w:tcPr>
    </w:tblStylePr>
  </w:style>
  <w:style w:type="table" w:styleId="MediumList2">
    <w:name w:val="Medium List 2"/>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rPr>
        <w:sz w:val="24"/>
        <w:szCs w:val="24"/>
      </w:rPr>
      <w:tblPr/>
      <w:tcPr>
        <w:tcBorders>
          <w:top w:val="nil"/>
          <w:left w:val="nil"/>
          <w:bottom w:val="single" w:sz="24" w:space="0" w:color="363534" w:themeColor="text1"/>
          <w:right w:val="nil"/>
          <w:insideH w:val="nil"/>
          <w:insideV w:val="nil"/>
        </w:tcBorders>
        <w:shd w:val="clear" w:color="auto" w:fill="FFFFFF" w:themeFill="background1"/>
      </w:tcPr>
    </w:tblStylePr>
    <w:tblStylePr w:type="lastRow">
      <w:tblPr/>
      <w:tcPr>
        <w:tcBorders>
          <w:top w:val="single" w:sz="8" w:space="0" w:color="36353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3534" w:themeColor="text1"/>
          <w:insideH w:val="nil"/>
          <w:insideV w:val="nil"/>
        </w:tcBorders>
        <w:shd w:val="clear" w:color="auto" w:fill="FFFFFF" w:themeFill="background1"/>
      </w:tcPr>
    </w:tblStylePr>
    <w:tblStylePr w:type="lastCol">
      <w:tblPr/>
      <w:tcPr>
        <w:tcBorders>
          <w:top w:val="nil"/>
          <w:left w:val="single" w:sz="8" w:space="0" w:color="36353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top w:val="nil"/>
          <w:bottom w:val="nil"/>
          <w:insideH w:val="nil"/>
          <w:insideV w:val="nil"/>
        </w:tcBorders>
        <w:shd w:val="clear" w:color="auto" w:fill="CE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tblBorders>
    </w:tblPr>
    <w:tblStylePr w:type="firstRow">
      <w:rPr>
        <w:sz w:val="24"/>
        <w:szCs w:val="24"/>
      </w:rPr>
      <w:tblPr/>
      <w:tcPr>
        <w:tcBorders>
          <w:top w:val="nil"/>
          <w:left w:val="nil"/>
          <w:bottom w:val="single" w:sz="24" w:space="0" w:color="201547" w:themeColor="accent1"/>
          <w:right w:val="nil"/>
          <w:insideH w:val="nil"/>
          <w:insideV w:val="nil"/>
        </w:tcBorders>
        <w:shd w:val="clear" w:color="auto" w:fill="FFFFFF" w:themeFill="background1"/>
      </w:tcPr>
    </w:tblStylePr>
    <w:tblStylePr w:type="lastRow">
      <w:tblPr/>
      <w:tcPr>
        <w:tcBorders>
          <w:top w:val="single" w:sz="8" w:space="0" w:color="20154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1"/>
          <w:insideH w:val="nil"/>
          <w:insideV w:val="nil"/>
        </w:tcBorders>
        <w:shd w:val="clear" w:color="auto" w:fill="FFFFFF" w:themeFill="background1"/>
      </w:tcPr>
    </w:tblStylePr>
    <w:tblStylePr w:type="lastCol">
      <w:tblPr/>
      <w:tcPr>
        <w:tcBorders>
          <w:top w:val="nil"/>
          <w:left w:val="single" w:sz="8" w:space="0" w:color="20154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top w:val="nil"/>
          <w:bottom w:val="nil"/>
          <w:insideH w:val="nil"/>
          <w:insideV w:val="nil"/>
        </w:tcBorders>
        <w:shd w:val="clear" w:color="auto" w:fill="BBAFE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tblBorders>
    </w:tblPr>
    <w:tblStylePr w:type="firstRow">
      <w:rPr>
        <w:sz w:val="24"/>
        <w:szCs w:val="24"/>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tblPr/>
      <w:tcPr>
        <w:tcBorders>
          <w:top w:val="single" w:sz="8" w:space="0" w:color="66D1CB"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66D1CB" w:themeColor="accent2"/>
          <w:insideH w:val="nil"/>
          <w:insideV w:val="nil"/>
        </w:tcBorders>
        <w:shd w:val="clear" w:color="auto" w:fill="FFFFFF" w:themeFill="background1"/>
      </w:tcPr>
    </w:tblStylePr>
    <w:tblStylePr w:type="lastCol">
      <w:tblPr/>
      <w:tcPr>
        <w:tcBorders>
          <w:top w:val="nil"/>
          <w:left w:val="single" w:sz="8" w:space="0" w:color="66D1C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top w:val="nil"/>
          <w:bottom w:val="nil"/>
          <w:insideH w:val="nil"/>
          <w:insideV w:val="nil"/>
        </w:tcBorders>
        <w:shd w:val="clear" w:color="auto" w:fill="D9F3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tblBorders>
    </w:tblPr>
    <w:tblStylePr w:type="firstRow">
      <w:rPr>
        <w:sz w:val="24"/>
        <w:szCs w:val="24"/>
      </w:rPr>
      <w:tblPr/>
      <w:tcPr>
        <w:tcBorders>
          <w:top w:val="nil"/>
          <w:left w:val="nil"/>
          <w:bottom w:val="single" w:sz="24" w:space="0" w:color="99E0DD" w:themeColor="accent3"/>
          <w:right w:val="nil"/>
          <w:insideH w:val="nil"/>
          <w:insideV w:val="nil"/>
        </w:tcBorders>
        <w:shd w:val="clear" w:color="auto" w:fill="FFFFFF" w:themeFill="background1"/>
      </w:tcPr>
    </w:tblStylePr>
    <w:tblStylePr w:type="lastRow">
      <w:tblPr/>
      <w:tcPr>
        <w:tcBorders>
          <w:top w:val="single" w:sz="8" w:space="0" w:color="99E0D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0DD" w:themeColor="accent3"/>
          <w:insideH w:val="nil"/>
          <w:insideV w:val="nil"/>
        </w:tcBorders>
        <w:shd w:val="clear" w:color="auto" w:fill="FFFFFF" w:themeFill="background1"/>
      </w:tcPr>
    </w:tblStylePr>
    <w:tblStylePr w:type="lastCol">
      <w:tblPr/>
      <w:tcPr>
        <w:tcBorders>
          <w:top w:val="nil"/>
          <w:left w:val="single" w:sz="8" w:space="0" w:color="99E0D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top w:val="nil"/>
          <w:bottom w:val="nil"/>
          <w:insideH w:val="nil"/>
          <w:insideV w:val="nil"/>
        </w:tcBorders>
        <w:shd w:val="clear" w:color="auto" w:fill="E5F7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tblBorders>
    </w:tblPr>
    <w:tblStylePr w:type="firstRow">
      <w:rPr>
        <w:sz w:val="24"/>
        <w:szCs w:val="24"/>
      </w:rPr>
      <w:tblPr/>
      <w:tcPr>
        <w:tcBorders>
          <w:top w:val="nil"/>
          <w:left w:val="nil"/>
          <w:bottom w:val="single" w:sz="24" w:space="0" w:color="00B2A9" w:themeColor="accent4"/>
          <w:right w:val="nil"/>
          <w:insideH w:val="nil"/>
          <w:insideV w:val="nil"/>
        </w:tcBorders>
        <w:shd w:val="clear" w:color="auto" w:fill="FFFFFF" w:themeFill="background1"/>
      </w:tcPr>
    </w:tblStylePr>
    <w:tblStylePr w:type="lastRow">
      <w:tblPr/>
      <w:tcPr>
        <w:tcBorders>
          <w:top w:val="single" w:sz="8" w:space="0" w:color="00B2A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4"/>
          <w:insideH w:val="nil"/>
          <w:insideV w:val="nil"/>
        </w:tcBorders>
        <w:shd w:val="clear" w:color="auto" w:fill="FFFFFF" w:themeFill="background1"/>
      </w:tcPr>
    </w:tblStylePr>
    <w:tblStylePr w:type="lastCol">
      <w:tblPr/>
      <w:tcPr>
        <w:tcBorders>
          <w:top w:val="nil"/>
          <w:left w:val="single" w:sz="8" w:space="0" w:color="00B2A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top w:val="nil"/>
          <w:bottom w:val="nil"/>
          <w:insideH w:val="nil"/>
          <w:insideV w:val="nil"/>
        </w:tcBorders>
        <w:shd w:val="clear" w:color="auto" w:fill="ACFF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tblBorders>
    </w:tblPr>
    <w:tblStylePr w:type="firstRow">
      <w:rPr>
        <w:sz w:val="24"/>
        <w:szCs w:val="24"/>
      </w:rPr>
      <w:tblPr/>
      <w:tcPr>
        <w:tcBorders>
          <w:top w:val="nil"/>
          <w:left w:val="nil"/>
          <w:bottom w:val="single" w:sz="24" w:space="0" w:color="4D446C" w:themeColor="accent5"/>
          <w:right w:val="nil"/>
          <w:insideH w:val="nil"/>
          <w:insideV w:val="nil"/>
        </w:tcBorders>
        <w:shd w:val="clear" w:color="auto" w:fill="FFFFFF" w:themeFill="background1"/>
      </w:tcPr>
    </w:tblStylePr>
    <w:tblStylePr w:type="lastRow">
      <w:tblPr/>
      <w:tcPr>
        <w:tcBorders>
          <w:top w:val="single" w:sz="8" w:space="0" w:color="4D446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46C" w:themeColor="accent5"/>
          <w:insideH w:val="nil"/>
          <w:insideV w:val="nil"/>
        </w:tcBorders>
        <w:shd w:val="clear" w:color="auto" w:fill="FFFFFF" w:themeFill="background1"/>
      </w:tcPr>
    </w:tblStylePr>
    <w:tblStylePr w:type="lastCol">
      <w:tblPr/>
      <w:tcPr>
        <w:tcBorders>
          <w:top w:val="nil"/>
          <w:left w:val="single" w:sz="8" w:space="0" w:color="4D446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top w:val="nil"/>
          <w:bottom w:val="nil"/>
          <w:insideH w:val="nil"/>
          <w:insideV w:val="nil"/>
        </w:tcBorders>
        <w:shd w:val="clear" w:color="auto" w:fill="D0CC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tblBorders>
    </w:tblPr>
    <w:tblStylePr w:type="firstRow">
      <w:rPr>
        <w:sz w:val="24"/>
        <w:szCs w:val="24"/>
      </w:rPr>
      <w:tblPr/>
      <w:tcPr>
        <w:tcBorders>
          <w:top w:val="nil"/>
          <w:left w:val="nil"/>
          <w:bottom w:val="single" w:sz="24" w:space="0" w:color="797391" w:themeColor="accent6"/>
          <w:right w:val="nil"/>
          <w:insideH w:val="nil"/>
          <w:insideV w:val="nil"/>
        </w:tcBorders>
        <w:shd w:val="clear" w:color="auto" w:fill="FFFFFF" w:themeFill="background1"/>
      </w:tcPr>
    </w:tblStylePr>
    <w:tblStylePr w:type="lastRow">
      <w:tblPr/>
      <w:tcPr>
        <w:tcBorders>
          <w:top w:val="single" w:sz="8" w:space="0" w:color="79739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97391" w:themeColor="accent6"/>
          <w:insideH w:val="nil"/>
          <w:insideV w:val="nil"/>
        </w:tcBorders>
        <w:shd w:val="clear" w:color="auto" w:fill="FFFFFF" w:themeFill="background1"/>
      </w:tcPr>
    </w:tblStylePr>
    <w:tblStylePr w:type="lastCol">
      <w:tblPr/>
      <w:tcPr>
        <w:tcBorders>
          <w:top w:val="nil"/>
          <w:left w:val="single" w:sz="8" w:space="0" w:color="79739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top w:val="nil"/>
          <w:bottom w:val="nil"/>
          <w:insideH w:val="nil"/>
          <w:insideV w:val="nil"/>
        </w:tcBorders>
        <w:shd w:val="clear" w:color="auto" w:fill="DDDCE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2698D"/>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tblBorders>
    </w:tblPr>
    <w:tblStylePr w:type="firstRow">
      <w:pPr>
        <w:spacing w:before="0" w:after="0" w:line="240" w:lineRule="auto"/>
      </w:pPr>
      <w:rPr>
        <w:b/>
        <w:bCs/>
        <w:color w:val="FFFFFF" w:themeColor="background1"/>
      </w:rPr>
      <w:tblPr/>
      <w:tcPr>
        <w:tc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shd w:val="clear" w:color="auto" w:fill="363534" w:themeFill="text1"/>
      </w:tcPr>
    </w:tblStylePr>
    <w:tblStylePr w:type="lastRow">
      <w:pPr>
        <w:spacing w:before="0" w:after="0" w:line="240" w:lineRule="auto"/>
      </w:pPr>
      <w:rPr>
        <w:b/>
        <w:bCs/>
      </w:rPr>
      <w:tblPr/>
      <w:tcPr>
        <w:tcBorders>
          <w:top w:val="double" w:sz="6"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tcPr>
    </w:tblStylePr>
    <w:tblStylePr w:type="firstCol">
      <w:rPr>
        <w:b/>
        <w:bCs/>
      </w:rPr>
    </w:tblStylePr>
    <w:tblStylePr w:type="lastCol">
      <w:rPr>
        <w:b/>
        <w:bCs/>
      </w:rPr>
    </w:tblStylePr>
    <w:tblStylePr w:type="band1Vert">
      <w:tblPr/>
      <w:tcPr>
        <w:shd w:val="clear" w:color="auto" w:fill="CECCCC" w:themeFill="text1" w:themeFillTint="3F"/>
      </w:tcPr>
    </w:tblStylePr>
    <w:tblStylePr w:type="band1Horz">
      <w:tblPr/>
      <w:tcPr>
        <w:tcBorders>
          <w:insideH w:val="nil"/>
          <w:insideV w:val="nil"/>
        </w:tcBorders>
        <w:shd w:val="clear" w:color="auto" w:fill="CE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2698D"/>
    <w:pPr>
      <w:spacing w:line="240" w:lineRule="auto"/>
    </w:pPr>
    <w:tblPr>
      <w:tblStyleRowBandSize w:val="1"/>
      <w:tblStyleColBandSize w:val="1"/>
      <w:tbl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single" w:sz="8" w:space="0" w:color="442D97" w:themeColor="accent1" w:themeTint="BF"/>
      </w:tblBorders>
    </w:tblPr>
    <w:tblStylePr w:type="firstRow">
      <w:pPr>
        <w:spacing w:before="0" w:after="0" w:line="240" w:lineRule="auto"/>
      </w:pPr>
      <w:rPr>
        <w:b/>
        <w:bCs/>
        <w:color w:val="FFFFFF" w:themeColor="background1"/>
      </w:rPr>
      <w:tblPr/>
      <w:tcPr>
        <w:tc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nil"/>
          <w:insideV w:val="nil"/>
        </w:tcBorders>
        <w:shd w:val="clear" w:color="auto" w:fill="201547" w:themeFill="accent1"/>
      </w:tcPr>
    </w:tblStylePr>
    <w:tblStylePr w:type="lastRow">
      <w:pPr>
        <w:spacing w:before="0" w:after="0" w:line="240" w:lineRule="auto"/>
      </w:pPr>
      <w:rPr>
        <w:b/>
        <w:bCs/>
      </w:rPr>
      <w:tblPr/>
      <w:tcPr>
        <w:tcBorders>
          <w:top w:val="double" w:sz="6"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1" w:themeFillTint="3F"/>
      </w:tcPr>
    </w:tblStylePr>
    <w:tblStylePr w:type="band1Horz">
      <w:tblPr/>
      <w:tcPr>
        <w:tcBorders>
          <w:insideH w:val="nil"/>
          <w:insideV w:val="nil"/>
        </w:tcBorders>
        <w:shd w:val="clear" w:color="auto" w:fill="BBAFE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2698D"/>
    <w:pPr>
      <w:spacing w:line="240" w:lineRule="auto"/>
    </w:pPr>
    <w:tblPr>
      <w:tblStyleRowBandSize w:val="1"/>
      <w:tblStyleColBandSize w:val="1"/>
      <w:tbl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single" w:sz="8" w:space="0" w:color="8CDCD7" w:themeColor="accent2" w:themeTint="BF"/>
      </w:tblBorders>
    </w:tblPr>
    <w:tblStylePr w:type="firstRow">
      <w:pPr>
        <w:spacing w:before="0" w:after="0" w:line="240" w:lineRule="auto"/>
      </w:pPr>
      <w:rPr>
        <w:b/>
        <w:bCs/>
        <w:color w:val="FFFFFF" w:themeColor="background1"/>
      </w:rPr>
      <w:tblPr/>
      <w:tcPr>
        <w:tc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nil"/>
          <w:insideV w:val="nil"/>
        </w:tcBorders>
        <w:shd w:val="clear" w:color="auto" w:fill="66D1CB" w:themeFill="accent2"/>
      </w:tcPr>
    </w:tblStylePr>
    <w:tblStylePr w:type="lastRow">
      <w:pPr>
        <w:spacing w:before="0" w:after="0" w:line="240" w:lineRule="auto"/>
      </w:pPr>
      <w:rPr>
        <w:b/>
        <w:bCs/>
      </w:rPr>
      <w:tblPr/>
      <w:tcPr>
        <w:tcBorders>
          <w:top w:val="double" w:sz="6"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nil"/>
          <w:insideV w:val="nil"/>
        </w:tcBorders>
      </w:tcPr>
    </w:tblStylePr>
    <w:tblStylePr w:type="firstCol">
      <w:rPr>
        <w:b/>
        <w:bCs/>
      </w:rPr>
    </w:tblStylePr>
    <w:tblStylePr w:type="lastCol">
      <w:rPr>
        <w:b/>
        <w:bCs/>
      </w:rPr>
    </w:tblStylePr>
    <w:tblStylePr w:type="band1Vert">
      <w:tblPr/>
      <w:tcPr>
        <w:shd w:val="clear" w:color="auto" w:fill="D9F3F2" w:themeFill="accent2" w:themeFillTint="3F"/>
      </w:tcPr>
    </w:tblStylePr>
    <w:tblStylePr w:type="band1Horz">
      <w:tblPr/>
      <w:tcPr>
        <w:tcBorders>
          <w:insideH w:val="nil"/>
          <w:insideV w:val="nil"/>
        </w:tcBorders>
        <w:shd w:val="clear" w:color="auto" w:fill="D9F3F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2698D"/>
    <w:pPr>
      <w:spacing w:line="240" w:lineRule="auto"/>
    </w:pPr>
    <w:tblPr>
      <w:tblStyleRowBandSize w:val="1"/>
      <w:tblStyleColBandSize w:val="1"/>
      <w:tbl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single" w:sz="8" w:space="0" w:color="B2E7E5" w:themeColor="accent3" w:themeTint="BF"/>
      </w:tblBorders>
    </w:tblPr>
    <w:tblStylePr w:type="firstRow">
      <w:pPr>
        <w:spacing w:before="0" w:after="0" w:line="240" w:lineRule="auto"/>
      </w:pPr>
      <w:rPr>
        <w:b/>
        <w:bCs/>
        <w:color w:val="FFFFFF" w:themeColor="background1"/>
      </w:rPr>
      <w:tblPr/>
      <w:tcPr>
        <w:tc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nil"/>
          <w:insideV w:val="nil"/>
        </w:tcBorders>
        <w:shd w:val="clear" w:color="auto" w:fill="99E0DD" w:themeFill="accent3"/>
      </w:tcPr>
    </w:tblStylePr>
    <w:tblStylePr w:type="lastRow">
      <w:pPr>
        <w:spacing w:before="0" w:after="0" w:line="240" w:lineRule="auto"/>
      </w:pPr>
      <w:rPr>
        <w:b/>
        <w:bCs/>
      </w:rPr>
      <w:tblPr/>
      <w:tcPr>
        <w:tcBorders>
          <w:top w:val="double" w:sz="6"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F7F6" w:themeFill="accent3" w:themeFillTint="3F"/>
      </w:tcPr>
    </w:tblStylePr>
    <w:tblStylePr w:type="band1Horz">
      <w:tblPr/>
      <w:tcPr>
        <w:tcBorders>
          <w:insideH w:val="nil"/>
          <w:insideV w:val="nil"/>
        </w:tcBorders>
        <w:shd w:val="clear" w:color="auto" w:fill="E5F7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2698D"/>
    <w:pPr>
      <w:spacing w:line="240" w:lineRule="auto"/>
    </w:pPr>
    <w:tblPr>
      <w:tblStyleRowBandSize w:val="1"/>
      <w:tblStyleColBandSize w:val="1"/>
      <w:tbl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single" w:sz="8" w:space="0" w:color="06FFF2" w:themeColor="accent4" w:themeTint="BF"/>
      </w:tblBorders>
    </w:tblPr>
    <w:tblStylePr w:type="firstRow">
      <w:pPr>
        <w:spacing w:before="0" w:after="0" w:line="240" w:lineRule="auto"/>
      </w:pPr>
      <w:rPr>
        <w:b/>
        <w:bCs/>
        <w:color w:val="FFFFFF" w:themeColor="background1"/>
      </w:rPr>
      <w:tblPr/>
      <w:tcPr>
        <w:tc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nil"/>
          <w:insideV w:val="nil"/>
        </w:tcBorders>
        <w:shd w:val="clear" w:color="auto" w:fill="00B2A9" w:themeFill="accent4"/>
      </w:tcPr>
    </w:tblStylePr>
    <w:tblStylePr w:type="lastRow">
      <w:pPr>
        <w:spacing w:before="0" w:after="0" w:line="240" w:lineRule="auto"/>
      </w:pPr>
      <w:rPr>
        <w:b/>
        <w:bCs/>
      </w:rPr>
      <w:tblPr/>
      <w:tcPr>
        <w:tcBorders>
          <w:top w:val="double" w:sz="6"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4" w:themeFillTint="3F"/>
      </w:tcPr>
    </w:tblStylePr>
    <w:tblStylePr w:type="band1Horz">
      <w:tblPr/>
      <w:tcPr>
        <w:tcBorders>
          <w:insideH w:val="nil"/>
          <w:insideV w:val="nil"/>
        </w:tcBorders>
        <w:shd w:val="clear" w:color="auto" w:fill="ACFF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2698D"/>
    <w:pPr>
      <w:spacing w:line="240" w:lineRule="auto"/>
    </w:pPr>
    <w:tblPr>
      <w:tblStyleRowBandSize w:val="1"/>
      <w:tblStyleColBandSize w:val="1"/>
      <w:tbl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single" w:sz="8" w:space="0" w:color="72659E" w:themeColor="accent5" w:themeTint="BF"/>
      </w:tblBorders>
    </w:tblPr>
    <w:tblStylePr w:type="firstRow">
      <w:pPr>
        <w:spacing w:before="0" w:after="0" w:line="240" w:lineRule="auto"/>
      </w:pPr>
      <w:rPr>
        <w:b/>
        <w:bCs/>
        <w:color w:val="FFFFFF" w:themeColor="background1"/>
      </w:rPr>
      <w:tblPr/>
      <w:tcPr>
        <w:tc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nil"/>
          <w:insideV w:val="nil"/>
        </w:tcBorders>
        <w:shd w:val="clear" w:color="auto" w:fill="4D446C" w:themeFill="accent5"/>
      </w:tcPr>
    </w:tblStylePr>
    <w:tblStylePr w:type="lastRow">
      <w:pPr>
        <w:spacing w:before="0" w:after="0" w:line="240" w:lineRule="auto"/>
      </w:pPr>
      <w:rPr>
        <w:b/>
        <w:bCs/>
      </w:rPr>
      <w:tblPr/>
      <w:tcPr>
        <w:tcBorders>
          <w:top w:val="double" w:sz="6"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CCDF" w:themeFill="accent5" w:themeFillTint="3F"/>
      </w:tcPr>
    </w:tblStylePr>
    <w:tblStylePr w:type="band1Horz">
      <w:tblPr/>
      <w:tcPr>
        <w:tcBorders>
          <w:insideH w:val="nil"/>
          <w:insideV w:val="nil"/>
        </w:tcBorders>
        <w:shd w:val="clear" w:color="auto" w:fill="D0CC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2698D"/>
    <w:pPr>
      <w:spacing w:line="240" w:lineRule="auto"/>
    </w:pPr>
    <w:tblPr>
      <w:tblStyleRowBandSize w:val="1"/>
      <w:tblStyleColBandSize w:val="1"/>
      <w:tbl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single" w:sz="8" w:space="0" w:color="9A96AC" w:themeColor="accent6" w:themeTint="BF"/>
      </w:tblBorders>
    </w:tblPr>
    <w:tblStylePr w:type="firstRow">
      <w:pPr>
        <w:spacing w:before="0" w:after="0" w:line="240" w:lineRule="auto"/>
      </w:pPr>
      <w:rPr>
        <w:b/>
        <w:bCs/>
        <w:color w:val="FFFFFF" w:themeColor="background1"/>
      </w:rPr>
      <w:tblPr/>
      <w:tcPr>
        <w:tc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nil"/>
          <w:insideV w:val="nil"/>
        </w:tcBorders>
        <w:shd w:val="clear" w:color="auto" w:fill="797391" w:themeFill="accent6"/>
      </w:tcPr>
    </w:tblStylePr>
    <w:tblStylePr w:type="lastRow">
      <w:pPr>
        <w:spacing w:before="0" w:after="0" w:line="240" w:lineRule="auto"/>
      </w:pPr>
      <w:rPr>
        <w:b/>
        <w:bCs/>
      </w:rPr>
      <w:tblPr/>
      <w:tcPr>
        <w:tcBorders>
          <w:top w:val="double" w:sz="6"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DDCE3" w:themeFill="accent6" w:themeFillTint="3F"/>
      </w:tcPr>
    </w:tblStylePr>
    <w:tblStylePr w:type="band1Horz">
      <w:tblPr/>
      <w:tcPr>
        <w:tcBorders>
          <w:insideH w:val="nil"/>
          <w:insideV w:val="nil"/>
        </w:tcBorders>
        <w:shd w:val="clear" w:color="auto" w:fill="DDDCE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353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3534" w:themeFill="text1"/>
      </w:tcPr>
    </w:tblStylePr>
    <w:tblStylePr w:type="lastCol">
      <w:rPr>
        <w:b/>
        <w:bCs/>
        <w:color w:val="FFFFFF" w:themeColor="background1"/>
      </w:rPr>
      <w:tblPr/>
      <w:tcPr>
        <w:tcBorders>
          <w:left w:val="nil"/>
          <w:right w:val="nil"/>
          <w:insideH w:val="nil"/>
          <w:insideV w:val="nil"/>
        </w:tcBorders>
        <w:shd w:val="clear" w:color="auto" w:fill="36353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1"/>
      </w:tcPr>
    </w:tblStylePr>
    <w:tblStylePr w:type="lastCol">
      <w:rPr>
        <w:b/>
        <w:bCs/>
        <w:color w:val="FFFFFF" w:themeColor="background1"/>
      </w:rPr>
      <w:tblPr/>
      <w:tcPr>
        <w:tcBorders>
          <w:left w:val="nil"/>
          <w:right w:val="nil"/>
          <w:insideH w:val="nil"/>
          <w:insideV w:val="nil"/>
        </w:tcBorders>
        <w:shd w:val="clear" w:color="auto" w:fill="20154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D1C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D1CB" w:themeFill="accent2"/>
      </w:tcPr>
    </w:tblStylePr>
    <w:tblStylePr w:type="lastCol">
      <w:rPr>
        <w:b/>
        <w:bCs/>
        <w:color w:val="FFFFFF" w:themeColor="background1"/>
      </w:rPr>
      <w:tblPr/>
      <w:tcPr>
        <w:tcBorders>
          <w:left w:val="nil"/>
          <w:right w:val="nil"/>
          <w:insideH w:val="nil"/>
          <w:insideV w:val="nil"/>
        </w:tcBorders>
        <w:shd w:val="clear" w:color="auto" w:fill="66D1C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0D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0DD" w:themeFill="accent3"/>
      </w:tcPr>
    </w:tblStylePr>
    <w:tblStylePr w:type="lastCol">
      <w:rPr>
        <w:b/>
        <w:bCs/>
        <w:color w:val="FFFFFF" w:themeColor="background1"/>
      </w:rPr>
      <w:tblPr/>
      <w:tcPr>
        <w:tcBorders>
          <w:left w:val="nil"/>
          <w:right w:val="nil"/>
          <w:insideH w:val="nil"/>
          <w:insideV w:val="nil"/>
        </w:tcBorders>
        <w:shd w:val="clear" w:color="auto" w:fill="99E0D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4"/>
      </w:tcPr>
    </w:tblStylePr>
    <w:tblStylePr w:type="lastCol">
      <w:rPr>
        <w:b/>
        <w:bCs/>
        <w:color w:val="FFFFFF" w:themeColor="background1"/>
      </w:rPr>
      <w:tblPr/>
      <w:tcPr>
        <w:tcBorders>
          <w:left w:val="nil"/>
          <w:right w:val="nil"/>
          <w:insideH w:val="nil"/>
          <w:insideV w:val="nil"/>
        </w:tcBorders>
        <w:shd w:val="clear" w:color="auto" w:fill="00B2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46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46C" w:themeFill="accent5"/>
      </w:tcPr>
    </w:tblStylePr>
    <w:tblStylePr w:type="lastCol">
      <w:rPr>
        <w:b/>
        <w:bCs/>
        <w:color w:val="FFFFFF" w:themeColor="background1"/>
      </w:rPr>
      <w:tblPr/>
      <w:tcPr>
        <w:tcBorders>
          <w:left w:val="nil"/>
          <w:right w:val="nil"/>
          <w:insideH w:val="nil"/>
          <w:insideV w:val="nil"/>
        </w:tcBorders>
        <w:shd w:val="clear" w:color="auto" w:fill="4D446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9739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97391" w:themeFill="accent6"/>
      </w:tcPr>
    </w:tblStylePr>
    <w:tblStylePr w:type="lastCol">
      <w:rPr>
        <w:b/>
        <w:bCs/>
        <w:color w:val="FFFFFF" w:themeColor="background1"/>
      </w:rPr>
      <w:tblPr/>
      <w:tcPr>
        <w:tcBorders>
          <w:left w:val="nil"/>
          <w:right w:val="nil"/>
          <w:insideH w:val="nil"/>
          <w:insideV w:val="nil"/>
        </w:tcBorders>
        <w:shd w:val="clear" w:color="auto" w:fill="79739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2698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2698D"/>
    <w:pPr>
      <w:spacing w:line="240" w:lineRule="auto"/>
    </w:pPr>
    <w:tblPr>
      <w:tblStyleRowBandSize w:val="1"/>
      <w:tblStyleColBandSize w:val="1"/>
      <w:tblBorders>
        <w:top w:val="single" w:sz="4" w:space="0" w:color="9B9997" w:themeColor="text1" w:themeTint="80"/>
        <w:bottom w:val="single" w:sz="4" w:space="0" w:color="9B9997" w:themeColor="text1" w:themeTint="80"/>
      </w:tblBorders>
    </w:tblPr>
    <w:tblStylePr w:type="firstRow">
      <w:rPr>
        <w:b/>
        <w:bCs/>
      </w:rPr>
      <w:tblPr/>
      <w:tcPr>
        <w:tcBorders>
          <w:bottom w:val="single" w:sz="4" w:space="0" w:color="9B9997" w:themeColor="text1" w:themeTint="80"/>
        </w:tcBorders>
      </w:tcPr>
    </w:tblStylePr>
    <w:tblStylePr w:type="lastRow">
      <w:rPr>
        <w:b/>
        <w:bCs/>
      </w:rPr>
      <w:tblPr/>
      <w:tcPr>
        <w:tcBorders>
          <w:top w:val="single" w:sz="4" w:space="0" w:color="9B9997" w:themeColor="text1" w:themeTint="80"/>
        </w:tcBorders>
      </w:tcPr>
    </w:tblStylePr>
    <w:tblStylePr w:type="firstCol">
      <w:rPr>
        <w:b/>
        <w:bCs/>
      </w:rPr>
    </w:tblStylePr>
    <w:tblStylePr w:type="lastCol">
      <w:rPr>
        <w:b/>
        <w:bCs/>
      </w:rPr>
    </w:tblStylePr>
    <w:tblStylePr w:type="band1Vert">
      <w:tblPr/>
      <w:tcPr>
        <w:tcBorders>
          <w:left w:val="single" w:sz="4" w:space="0" w:color="9B9997" w:themeColor="text1" w:themeTint="80"/>
          <w:right w:val="single" w:sz="4" w:space="0" w:color="9B9997" w:themeColor="text1" w:themeTint="80"/>
        </w:tcBorders>
      </w:tcPr>
    </w:tblStylePr>
    <w:tblStylePr w:type="band2Vert">
      <w:tblPr/>
      <w:tcPr>
        <w:tcBorders>
          <w:left w:val="single" w:sz="4" w:space="0" w:color="9B9997" w:themeColor="text1" w:themeTint="80"/>
          <w:right w:val="single" w:sz="4" w:space="0" w:color="9B9997" w:themeColor="text1" w:themeTint="80"/>
        </w:tcBorders>
      </w:tcPr>
    </w:tblStylePr>
    <w:tblStylePr w:type="band1Horz">
      <w:tblPr/>
      <w:tcPr>
        <w:tcBorders>
          <w:top w:val="single" w:sz="4" w:space="0" w:color="9B9997" w:themeColor="text1" w:themeTint="80"/>
          <w:bottom w:val="single" w:sz="4" w:space="0" w:color="9B9997" w:themeColor="text1" w:themeTint="80"/>
        </w:tcBorders>
      </w:tcPr>
    </w:tblStylePr>
  </w:style>
  <w:style w:type="table" w:styleId="PlainTable3">
    <w:name w:val="Plain Table 3"/>
    <w:basedOn w:val="TableNormal"/>
    <w:uiPriority w:val="43"/>
    <w:semiHidden/>
    <w:rsid w:val="0022698D"/>
    <w:pPr>
      <w:spacing w:line="240" w:lineRule="auto"/>
    </w:pPr>
    <w:tblPr>
      <w:tblStyleRowBandSize w:val="1"/>
      <w:tblStyleColBandSize w:val="1"/>
    </w:tblPr>
    <w:tblStylePr w:type="firstRow">
      <w:rPr>
        <w:b/>
        <w:bCs/>
        <w:caps/>
      </w:rPr>
      <w:tblPr/>
      <w:tcPr>
        <w:tcBorders>
          <w:bottom w:val="single" w:sz="4" w:space="0" w:color="9B999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2698D"/>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269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2698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E622E7"/>
    <w:rPr>
      <w:color w:val="605E5C"/>
      <w:shd w:val="clear" w:color="auto" w:fill="E1DFDD"/>
    </w:rPr>
  </w:style>
  <w:style w:type="paragraph" w:styleId="HTMLAddress">
    <w:name w:val="HTML Address"/>
    <w:basedOn w:val="Normal"/>
    <w:link w:val="HTMLAddressChar"/>
    <w:unhideWhenUsed/>
    <w:rsid w:val="0000358E"/>
    <w:pPr>
      <w:spacing w:line="240" w:lineRule="auto"/>
    </w:pPr>
    <w:rPr>
      <w:i/>
      <w:iCs/>
    </w:rPr>
  </w:style>
  <w:style w:type="character" w:customStyle="1" w:styleId="HTMLAddressChar">
    <w:name w:val="HTML Address Char"/>
    <w:basedOn w:val="DefaultParagraphFont"/>
    <w:link w:val="HTMLAddress"/>
    <w:rsid w:val="0000358E"/>
    <w:rPr>
      <w:i/>
      <w:iCs/>
    </w:rPr>
  </w:style>
  <w:style w:type="paragraph" w:styleId="Index4">
    <w:name w:val="index 4"/>
    <w:basedOn w:val="Normal"/>
    <w:next w:val="Normal"/>
    <w:autoRedefine/>
    <w:unhideWhenUsed/>
    <w:rsid w:val="0023087D"/>
    <w:pPr>
      <w:spacing w:line="240" w:lineRule="auto"/>
      <w:ind w:left="800" w:hanging="200"/>
    </w:pPr>
  </w:style>
  <w:style w:type="paragraph" w:styleId="Index2">
    <w:name w:val="index 2"/>
    <w:basedOn w:val="Normal"/>
    <w:next w:val="Normal"/>
    <w:autoRedefine/>
    <w:unhideWhenUsed/>
    <w:rsid w:val="00807CFF"/>
    <w:pPr>
      <w:spacing w:line="240" w:lineRule="auto"/>
      <w:ind w:left="400" w:hanging="200"/>
    </w:pPr>
  </w:style>
  <w:style w:type="paragraph" w:styleId="Index3">
    <w:name w:val="index 3"/>
    <w:basedOn w:val="Normal"/>
    <w:next w:val="Normal"/>
    <w:autoRedefine/>
    <w:unhideWhenUsed/>
    <w:rsid w:val="00807CFF"/>
    <w:pPr>
      <w:spacing w:line="240" w:lineRule="auto"/>
      <w:ind w:left="600" w:hanging="200"/>
    </w:pPr>
  </w:style>
  <w:style w:type="paragraph" w:styleId="Index1">
    <w:name w:val="index 1"/>
    <w:basedOn w:val="Normal"/>
    <w:next w:val="Normal"/>
    <w:autoRedefine/>
    <w:unhideWhenUsed/>
    <w:rsid w:val="00807CFF"/>
    <w:pPr>
      <w:spacing w:line="240" w:lineRule="auto"/>
      <w:ind w:left="200" w:hanging="200"/>
    </w:pPr>
  </w:style>
  <w:style w:type="paragraph" w:styleId="List2">
    <w:name w:val="List 2"/>
    <w:basedOn w:val="Normal"/>
    <w:unhideWhenUsed/>
    <w:rsid w:val="00807CFF"/>
    <w:pPr>
      <w:ind w:left="566" w:hanging="283"/>
      <w:contextualSpacing/>
    </w:pPr>
  </w:style>
  <w:style w:type="paragraph" w:styleId="List3">
    <w:name w:val="List 3"/>
    <w:basedOn w:val="Normal"/>
    <w:unhideWhenUsed/>
    <w:rsid w:val="00807CFF"/>
    <w:pPr>
      <w:ind w:left="849" w:hanging="283"/>
      <w:contextualSpacing/>
    </w:pPr>
  </w:style>
  <w:style w:type="paragraph" w:styleId="ListBullet4">
    <w:name w:val="List Bullet 4"/>
    <w:basedOn w:val="Normal"/>
    <w:unhideWhenUsed/>
    <w:rsid w:val="00807CFF"/>
    <w:pPr>
      <w:numPr>
        <w:numId w:val="15"/>
      </w:numPr>
      <w:contextualSpacing/>
    </w:pPr>
  </w:style>
  <w:style w:type="paragraph" w:styleId="ListBullet5">
    <w:name w:val="List Bullet 5"/>
    <w:basedOn w:val="Normal"/>
    <w:unhideWhenUsed/>
    <w:rsid w:val="00807CFF"/>
    <w:pPr>
      <w:numPr>
        <w:numId w:val="1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3.xml"/><Relationship Id="rId26" Type="http://schemas.openxmlformats.org/officeDocument/2006/relationships/image" Target="media/image11.png"/><Relationship Id="rId39" Type="http://schemas.openxmlformats.org/officeDocument/2006/relationships/footer" Target="footer4.xml"/><Relationship Id="rId21" Type="http://schemas.openxmlformats.org/officeDocument/2006/relationships/image" Target="media/image6.png"/><Relationship Id="rId34" Type="http://schemas.openxmlformats.org/officeDocument/2006/relationships/image" Target="media/image16.png"/><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iws.maps.vic.gov.au/erdas-iws/ogc/wms/RDP?SERVICE" TargetMode="External"/><Relationship Id="rId29" Type="http://schemas.openxmlformats.org/officeDocument/2006/relationships/image" Target="media/image1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9.png"/><Relationship Id="rId32" Type="http://schemas.openxmlformats.org/officeDocument/2006/relationships/image" Target="media/image14.png"/><Relationship Id="rId37" Type="http://schemas.openxmlformats.org/officeDocument/2006/relationships/hyperlink" Target="mailto:GIS.Helpdesk@deeca.vic.gov.au" TargetMode="Externa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8.png"/><Relationship Id="rId28" Type="http://schemas.openxmlformats.org/officeDocument/2006/relationships/hyperlink" Target="https://datashare.maps.vic.gov.au/" TargetMode="External"/><Relationship Id="rId36" Type="http://schemas.openxmlformats.org/officeDocument/2006/relationships/hyperlink" Target="https://delwp.service-now.com/esc" TargetMode="External"/><Relationship Id="rId10" Type="http://schemas.openxmlformats.org/officeDocument/2006/relationships/settings" Target="settings.xml"/><Relationship Id="rId19" Type="http://schemas.openxmlformats.org/officeDocument/2006/relationships/image" Target="media/image5.png"/><Relationship Id="rId31" Type="http://schemas.openxmlformats.org/officeDocument/2006/relationships/hyperlink" Target="https://datashare.maps.vic.gov.au/"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image" Target="media/image7.png"/><Relationship Id="rId27" Type="http://schemas.openxmlformats.org/officeDocument/2006/relationships/hyperlink" Target="https://datashare.maps.vic.gov.au/" TargetMode="External"/><Relationship Id="rId30" Type="http://schemas.openxmlformats.org/officeDocument/2006/relationships/image" Target="media/image13.png"/><Relationship Id="rId35" Type="http://schemas.openxmlformats.org/officeDocument/2006/relationships/hyperlink" Target="https://delwp.service-now.com/esc?id=sc_cat_item&amp;sys_id=e5028ef74f31b20003c39a701310c783" TargetMode="External"/><Relationship Id="rId8" Type="http://schemas.openxmlformats.org/officeDocument/2006/relationships/numbering" Target="numbering.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eader" Target="header2.xml"/><Relationship Id="rId25" Type="http://schemas.openxmlformats.org/officeDocument/2006/relationships/image" Target="media/image10.png"/><Relationship Id="rId33" Type="http://schemas.openxmlformats.org/officeDocument/2006/relationships/image" Target="media/image15.png"/><Relationship Id="rId38"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DEECA_Interim">
  <a:themeElements>
    <a:clrScheme name="DEECA_Interim">
      <a:dk1>
        <a:srgbClr val="363534"/>
      </a:dk1>
      <a:lt1>
        <a:sysClr val="window" lastClr="FFFFFF"/>
      </a:lt1>
      <a:dk2>
        <a:srgbClr val="201547"/>
      </a:dk2>
      <a:lt2>
        <a:srgbClr val="E5F7F6"/>
      </a:lt2>
      <a:accent1>
        <a:srgbClr val="201547"/>
      </a:accent1>
      <a:accent2>
        <a:srgbClr val="66D1CB"/>
      </a:accent2>
      <a:accent3>
        <a:srgbClr val="99E0DD"/>
      </a:accent3>
      <a:accent4>
        <a:srgbClr val="00B2A9"/>
      </a:accent4>
      <a:accent5>
        <a:srgbClr val="4D446C"/>
      </a:accent5>
      <a:accent6>
        <a:srgbClr val="797391"/>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DEECA_Interim" id="{8D8631BA-E090-4A41-8272-A7255EEB9787}" vid="{9B254E74-E378-4023-A597-F6A92877798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ECM V2 ICT" ma:contentTypeID="0x0101009298E819CE1EBB4F8D2096B3E0F0C29110002CE94395D99F5041B7044C60EF893DBC" ma:contentTypeVersion="1647" ma:contentTypeDescription="Used in ECM V2 ICT libraries. Documents relation to the ICT related to the function or activities. Including Evaluation and Implementation, Maintenance, Customer Service, Allocation and Licencing, Control and Audi, Security etc." ma:contentTypeScope="" ma:versionID="e274f6b7a060e70b4a01e42191cd4f79">
  <xsd:schema xmlns:xsd="http://www.w3.org/2001/XMLSchema" xmlns:xs="http://www.w3.org/2001/XMLSchema" xmlns:p="http://schemas.microsoft.com/office/2006/metadata/properties" xmlns:ns1="http://schemas.microsoft.com/sharepoint/v3" xmlns:ns2="9fd47c19-1c4a-4d7d-b342-c10cef269344" xmlns:ns3="a5f32de4-e402-4188-b034-e71ca7d22e54" xmlns:ns4="bc3e9053-bf66-40d8-b761-b13dc4a6e639" xmlns:ns5="a39984ea-5eae-4789-a4aa-03ce178dc357" xmlns:ns6="153f2783-1c70-4464-955e-85040a58200f" targetNamespace="http://schemas.microsoft.com/office/2006/metadata/properties" ma:root="true" ma:fieldsID="028b7ff220a96976c629ae1f05f1cc32" ns1:_="" ns2:_="" ns3:_="" ns4:_="" ns5:_="" ns6:_="">
    <xsd:import namespace="http://schemas.microsoft.com/sharepoint/v3"/>
    <xsd:import namespace="9fd47c19-1c4a-4d7d-b342-c10cef269344"/>
    <xsd:import namespace="a5f32de4-e402-4188-b034-e71ca7d22e54"/>
    <xsd:import namespace="bc3e9053-bf66-40d8-b761-b13dc4a6e639"/>
    <xsd:import namespace="a39984ea-5eae-4789-a4aa-03ce178dc357"/>
    <xsd:import namespace="153f2783-1c70-4464-955e-85040a58200f"/>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g91c59fb10974fa1a03160ad8386f0f4" minOccurs="0"/>
                <xsd:element ref="ns4:DLCPolicyLabelClientValue" minOccurs="0"/>
                <xsd:element ref="ns4:DLCPolicyLabelLock" minOccurs="0"/>
                <xsd:element ref="ns5:Services" minOccurs="0"/>
                <xsd:element ref="ns5:MediaServiceMetadata" minOccurs="0"/>
                <xsd:element ref="ns5:MediaServiceFastMetadata" minOccurs="0"/>
                <xsd:element ref="ns5:MediaServiceAutoKeyPoints" minOccurs="0"/>
                <xsd:element ref="ns5:MediaServiceKeyPoints" minOccurs="0"/>
                <xsd:element ref="ns1:_dlc_Exempt" minOccurs="0"/>
                <xsd:element ref="ns4:DLCPolicyLabelValue" minOccurs="0"/>
                <xsd:element ref="ns6:SharedWithUsers" minOccurs="0"/>
                <xsd:element ref="ns6:SharedWithDetails" minOccurs="0"/>
                <xsd:element ref="ns5:MediaServiceAutoTags" minOccurs="0"/>
                <xsd:element ref="ns5:MediaServiceGenerationTime" minOccurs="0"/>
                <xsd:element ref="ns5:MediaServiceEventHashCode" minOccurs="0"/>
                <xsd:element ref="ns5:MediaServiceDateTaken" minOccurs="0"/>
                <xsd:element ref="ns5:MediaLengthInSeconds" minOccurs="0"/>
                <xsd:element ref="ns2:k6daa996376746bfa51e68541eac5be4"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g91c59fb10974fa1a03160ad8386f0f4" ma:index="19"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k6daa996376746bfa51e68541eac5be4" ma:index="38" ma:taxonomy="true" ma:internalName="k6daa996376746bfa51e68541eac5be4" ma:taxonomyFieldName="Records_x0020_Class_x0020_ICT" ma:displayName="Classification" ma:default="" ma:fieldId="{46daa996-3767-46bf-a51e-68541eac5be4}" ma:sspId="797aeec6-0273-40f2-ab3e-beee73212332" ma:termSetId="4258747f-0974-48f0-ac10-46f208a52cd4" ma:anchorId="dbbda0e4-89c0-42b0-bdfe-941687e35d81"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c3e9053-bf66-40d8-b761-b13dc4a6e639" elementFormDefault="qualified">
    <xsd:import namespace="http://schemas.microsoft.com/office/2006/documentManagement/types"/>
    <xsd:import namespace="http://schemas.microsoft.com/office/infopath/2007/PartnerControls"/>
    <xsd:element name="DLCPolicyLabelClientValue" ma:index="21"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2"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9"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9984ea-5eae-4789-a4aa-03ce178dc357" elementFormDefault="qualified">
    <xsd:import namespace="http://schemas.microsoft.com/office/2006/documentManagement/types"/>
    <xsd:import namespace="http://schemas.microsoft.com/office/infopath/2007/PartnerControls"/>
    <xsd:element name="Services" ma:index="23" nillable="true" ma:displayName="Services" ma:format="RadioButtons" ma:internalName="Services">
      <xsd:simpleType>
        <xsd:restriction base="dms:Choice">
          <xsd:enumeration value="DataShare"/>
          <xsd:enumeration value="Desktop GIS"/>
          <xsd:enumeration value="Identity Management System (idam)"/>
          <xsd:enumeration value="MapShare"/>
          <xsd:enumeration value="MyESRI"/>
          <xsd:enumeration value="Maps and Data as a Service (MDaaS)"/>
          <xsd:enumeration value="Metadata Platform (MDP)"/>
          <xsd:enumeration value="Other"/>
          <xsd:enumeration value="Raster Data Platform (MDP)"/>
          <xsd:enumeration value="Vector Data Platform"/>
          <xsd:enumeration value="TEMP"/>
          <xsd:enumeration value="FME Licensing"/>
        </xsd:restriction>
      </xsd:simpleType>
    </xsd:element>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AutoTags" ma:index="32" nillable="true" ma:displayName="Tags" ma:internalName="MediaServiceAutoTags"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3f2783-1c70-4464-955e-85040a58200f"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797aeec6-0273-40f2-ab3e-beee73212332" ContentTypeId="0x0101009298E819CE1EBB4F8D2096B3E0F0C291" PreviousValue="false"/>
</file>

<file path=customXml/item5.xml><?xml version="1.0" encoding="utf-8"?>
<p:properties xmlns:p="http://schemas.microsoft.com/office/2006/metadata/properties" xmlns:xsi="http://www.w3.org/2001/XMLSchema-instance" xmlns:pc="http://schemas.microsoft.com/office/infopath/2007/PartnerControls">
  <documentManagement>
    <g91c59fb10974fa1a03160ad8386f0f4 xmlns="9fd47c19-1c4a-4d7d-b342-c10cef269344">
      <Terms xmlns="http://schemas.microsoft.com/office/infopath/2007/PartnerControls"/>
    </g91c59fb10974fa1a03160ad8386f0f4>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_dlc_DocId xmlns="a5f32de4-e402-4188-b034-e71ca7d22e54">DOCID4-1722328855-1146</_dlc_DocId>
    <k6daa996376746bfa51e68541eac5be4 xmlns="9fd47c19-1c4a-4d7d-b342-c10cef269344">
      <Terms xmlns="http://schemas.microsoft.com/office/infopath/2007/PartnerControls">
        <TermInfo xmlns="http://schemas.microsoft.com/office/infopath/2007/PartnerControls">
          <TermName xmlns="http://schemas.microsoft.com/office/infopath/2007/PartnerControls">Customer Service</TermName>
          <TermId xmlns="http://schemas.microsoft.com/office/infopath/2007/PartnerControls">efe1dd61-20d6-4195-bd0e-4f8e06dedb52</TermId>
        </TermInfo>
      </Terms>
    </k6daa996376746bfa51e68541eac5be4>
    <DLCPolicyLabelLock xmlns="bc3e9053-bf66-40d8-b761-b13dc4a6e639" xsi:nil="true"/>
    <DLCPolicyLabelClientValue xmlns="bc3e9053-bf66-40d8-b761-b13dc4a6e639">Version {_UIVersionString}</DLCPolicyLabelClientValue>
    <TaxCatchAll xmlns="9fd47c19-1c4a-4d7d-b342-c10cef269344">
      <Value>117</Value>
      <Value>3</Value>
      <Value>2</Value>
      <Value>87</Value>
    </TaxCatchAll>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Guide</TermName>
          <TermId xmlns="http://schemas.microsoft.com/office/infopath/2007/PartnerControls">2c0c7f4f-0a0f-4031-9f65-a7ab977990a8</TermId>
        </TermInfo>
      </Terms>
    </b9b43b809ea4445880dbf70bb9849525>
    <Services xmlns="a39984ea-5eae-4789-a4aa-03ce178dc357">Desktop GIS</Services>
    <_dlc_DocIdPersistId xmlns="a5f32de4-e402-4188-b034-e71ca7d22e54" xsi:nil="true"/>
    <DLCPolicyLabelValue xmlns="bc3e9053-bf66-40d8-b761-b13dc4a6e639">Version 0.22</DLCPolicyLabelVal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Url xmlns="a5f32de4-e402-4188-b034-e71ca7d22e54">
      <Url>https://delwpvicgovau.sharepoint.com/sites/ecm_4/_layouts/15/DocIdRedir.aspx?ID=DOCID4-1722328855-1146</Url>
      <Description>DOCID4-1722328855-1146</Description>
    </_dlc_DocIdUrl>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p:Policy xmlns:p="office.server.policy" id="" local="true">
  <p:Name>ECM V2 ICT</p:Name>
  <p:Description>Enable Version label</p:Description>
  <p:Statement/>
  <p:PolicyItems>
    <p:PolicyItem featureId="Microsoft.Office.RecordsManagement.PolicyFeatures.PolicyLabel" staticId="0x0101009298E819CE1EBB4F8D2096B3E0F0C2911000CEE4BEB2A858664F9ACDB2FBA9DDCBC0|-1306371497" UniqueId="cb145d88-6f26-4bcf-a431-076aea0afb94">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Props1.xml><?xml version="1.0" encoding="utf-8"?>
<ds:datastoreItem xmlns:ds="http://schemas.openxmlformats.org/officeDocument/2006/customXml" ds:itemID="{ED9A7D63-0090-449B-9CF1-9DC62D7BF93E}">
  <ds:schemaRefs>
    <ds:schemaRef ds:uri="http://schemas.microsoft.com/sharepoint/events"/>
  </ds:schemaRefs>
</ds:datastoreItem>
</file>

<file path=customXml/itemProps2.xml><?xml version="1.0" encoding="utf-8"?>
<ds:datastoreItem xmlns:ds="http://schemas.openxmlformats.org/officeDocument/2006/customXml" ds:itemID="{DDF6F306-3197-4147-A24B-C0C0008400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bc3e9053-bf66-40d8-b761-b13dc4a6e639"/>
    <ds:schemaRef ds:uri="a39984ea-5eae-4789-a4aa-03ce178dc357"/>
    <ds:schemaRef ds:uri="153f2783-1c70-4464-955e-85040a5820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1433B9-96EE-471C-808A-5E50491B0958}">
  <ds:schemaRefs>
    <ds:schemaRef ds:uri="http://schemas.microsoft.com/sharepoint/v3/contenttype/forms"/>
  </ds:schemaRefs>
</ds:datastoreItem>
</file>

<file path=customXml/itemProps4.xml><?xml version="1.0" encoding="utf-8"?>
<ds:datastoreItem xmlns:ds="http://schemas.openxmlformats.org/officeDocument/2006/customXml" ds:itemID="{8B0FE704-4788-4570-8125-EBF2D25FC6E5}">
  <ds:schemaRefs>
    <ds:schemaRef ds:uri="Microsoft.SharePoint.Taxonomy.ContentTypeSync"/>
  </ds:schemaRefs>
</ds:datastoreItem>
</file>

<file path=customXml/itemProps5.xml><?xml version="1.0" encoding="utf-8"?>
<ds:datastoreItem xmlns:ds="http://schemas.openxmlformats.org/officeDocument/2006/customXml" ds:itemID="{52BD4722-A89C-423A-B8D1-94E94E44703F}">
  <ds:schemaRefs>
    <ds:schemaRef ds:uri="http://schemas.microsoft.com/office/2006/metadata/properties"/>
    <ds:schemaRef ds:uri="http://schemas.microsoft.com/office/infopath/2007/PartnerControls"/>
    <ds:schemaRef ds:uri="9fd47c19-1c4a-4d7d-b342-c10cef269344"/>
    <ds:schemaRef ds:uri="a5f32de4-e402-4188-b034-e71ca7d22e54"/>
    <ds:schemaRef ds:uri="bc3e9053-bf66-40d8-b761-b13dc4a6e639"/>
    <ds:schemaRef ds:uri="a39984ea-5eae-4789-a4aa-03ce178dc357"/>
  </ds:schemaRefs>
</ds:datastoreItem>
</file>

<file path=customXml/itemProps6.xml><?xml version="1.0" encoding="utf-8"?>
<ds:datastoreItem xmlns:ds="http://schemas.openxmlformats.org/officeDocument/2006/customXml" ds:itemID="{F64E4FD1-D2C8-423A-92A1-18FE488CF4E0}">
  <ds:schemaRefs>
    <ds:schemaRef ds:uri="http://schemas.openxmlformats.org/officeDocument/2006/bibliography"/>
  </ds:schemaRefs>
</ds:datastoreItem>
</file>

<file path=customXml/itemProps7.xml><?xml version="1.0" encoding="utf-8"?>
<ds:datastoreItem xmlns:ds="http://schemas.openxmlformats.org/officeDocument/2006/customXml" ds:itemID="{7ADA87C1-DF13-48D7-94FB-92EDBC3206CA}">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815</Words>
  <Characters>4298</Characters>
  <Application>Microsoft Office Word</Application>
  <DocSecurity>0</DocSecurity>
  <Lines>86</Lines>
  <Paragraphs>47</Paragraphs>
  <ScaleCrop>false</ScaleCrop>
  <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IWSRDP qgis v3_22_11 wms</dc:title>
  <dc:subject/>
  <dc:creator>Richard Stewart (DELWP)</dc:creator>
  <cp:keywords/>
  <dc:description/>
  <cp:lastModifiedBy>Anthony Draga (DEECA)</cp:lastModifiedBy>
  <cp:revision>86</cp:revision>
  <cp:lastPrinted>2016-09-08T07:20:00Z</cp:lastPrinted>
  <dcterms:created xsi:type="dcterms:W3CDTF">2023-03-01T11:15:00Z</dcterms:created>
  <dcterms:modified xsi:type="dcterms:W3CDTF">2026-10-01T23:02:00Z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Order">
    <vt:r8>52800</vt:r8>
  </property>
  <property fmtid="{D5CDD505-2E9C-101B-9397-08002B2CF9AE}" pid="19" name="Sub-Section">
    <vt:lpwstr/>
  </property>
  <property fmtid="{D5CDD505-2E9C-101B-9397-08002B2CF9AE}" pid="20" name="Agency">
    <vt:lpwstr>1;#Department of Environment, Land, Water and Planning|607a3f87-1228-4cd9-82a5-076aa8776274</vt:lpwstr>
  </property>
  <property fmtid="{D5CDD505-2E9C-101B-9397-08002B2CF9AE}" pid="21" name="Branch">
    <vt:lpwstr>9;#ICT Delivery|39c43e7b-1891-4972-b83d-63d93da1e734</vt:lpwstr>
  </property>
  <property fmtid="{D5CDD505-2E9C-101B-9397-08002B2CF9AE}" pid="22" name="o85941e134754762b9719660a258a6e6">
    <vt:lpwstr/>
  </property>
  <property fmtid="{D5CDD505-2E9C-101B-9397-08002B2CF9AE}" pid="23" name="ece32f50ba964e1fbf627a9d83fe6c01">
    <vt:lpwstr>Department of Environment, Land, Water and Planning|607a3f87-1228-4cd9-82a5-076aa8776274</vt:lpwstr>
  </property>
  <property fmtid="{D5CDD505-2E9C-101B-9397-08002B2CF9AE}" pid="24" name="xd_ProgID">
    <vt:lpwstr/>
  </property>
  <property fmtid="{D5CDD505-2E9C-101B-9397-08002B2CF9AE}" pid="25" name="ContentTypeId">
    <vt:lpwstr>0x0101009298E819CE1EBB4F8D2096B3E0F0C29110002CE94395D99F5041B7044C60EF893DBC</vt:lpwstr>
  </property>
  <property fmtid="{D5CDD505-2E9C-101B-9397-08002B2CF9AE}" pid="26" name="Copyright Licence Name">
    <vt:lpwstr/>
  </property>
  <property fmtid="{D5CDD505-2E9C-101B-9397-08002B2CF9AE}" pid="27" name="ComplianceAssetId">
    <vt:lpwstr/>
  </property>
  <property fmtid="{D5CDD505-2E9C-101B-9397-08002B2CF9AE}" pid="28" name="TemplateUrl">
    <vt:lpwstr/>
  </property>
  <property fmtid="{D5CDD505-2E9C-101B-9397-08002B2CF9AE}" pid="29" name="df723ab3fe1c4eb7a0b151674e7ac40d">
    <vt:lpwstr/>
  </property>
  <property fmtid="{D5CDD505-2E9C-101B-9397-08002B2CF9AE}" pid="30" name="RoutingRuleDescription">
    <vt:lpwstr>Image Web Server ArcGIS Desktop 10.6</vt:lpwstr>
  </property>
  <property fmtid="{D5CDD505-2E9C-101B-9397-08002B2CF9AE}" pid="31" name="Division">
    <vt:lpwstr>6;#Information Services|30448c83-753c-4662-9f56-9cde52d6c172</vt:lpwstr>
  </property>
  <property fmtid="{D5CDD505-2E9C-101B-9397-08002B2CF9AE}" pid="32" name="k1bd994a94c2413797db3bab8f123f6f">
    <vt:lpwstr>Data Services|39ae16d2-c86b-4abc-abfd-45d1cfe8ed91</vt:lpwstr>
  </property>
  <property fmtid="{D5CDD505-2E9C-101B-9397-08002B2CF9AE}" pid="33" name="Dissemination Limiting Marker">
    <vt:lpwstr>2;#FOUO|955eb6fc-b35a-4808-8aa5-31e514fa3f26</vt:lpwstr>
  </property>
  <property fmtid="{D5CDD505-2E9C-101B-9397-08002B2CF9AE}" pid="34" name="o2e611f6ba3e4c8f9a895dfb7980639e">
    <vt:lpwstr/>
  </property>
  <property fmtid="{D5CDD505-2E9C-101B-9397-08002B2CF9AE}" pid="35" name="Originating Author">
    <vt:lpwstr/>
  </property>
  <property fmtid="{D5CDD505-2E9C-101B-9397-08002B2CF9AE}" pid="36" name="ld508a88e6264ce89693af80a72862cb">
    <vt:lpwstr/>
  </property>
  <property fmtid="{D5CDD505-2E9C-101B-9397-08002B2CF9AE}" pid="37" name="Record Purpose">
    <vt:lpwstr/>
  </property>
  <property fmtid="{D5CDD505-2E9C-101B-9397-08002B2CF9AE}" pid="38" name="Language">
    <vt:lpwstr>English</vt:lpwstr>
  </property>
  <property fmtid="{D5CDD505-2E9C-101B-9397-08002B2CF9AE}" pid="39" name="URL">
    <vt:lpwstr>, </vt:lpwstr>
  </property>
  <property fmtid="{D5CDD505-2E9C-101B-9397-08002B2CF9AE}" pid="40" name="Records Class ICT">
    <vt:lpwstr>87;#Customer Service|efe1dd61-20d6-4195-bd0e-4f8e06dedb52</vt:lpwstr>
  </property>
  <property fmtid="{D5CDD505-2E9C-101B-9397-08002B2CF9AE}" pid="41" name="Event Name">
    <vt:lpwstr/>
  </property>
  <property fmtid="{D5CDD505-2E9C-101B-9397-08002B2CF9AE}" pid="42" name="wic_System_Copyright">
    <vt:lpwstr/>
  </property>
  <property fmtid="{D5CDD505-2E9C-101B-9397-08002B2CF9AE}" pid="43" name="ic50d0a05a8e4d9791dac67f8a1e716c">
    <vt:lpwstr>Corporate Services|583021de-5b88-4fc0-9d26-f0e13a42b826</vt:lpwstr>
  </property>
  <property fmtid="{D5CDD505-2E9C-101B-9397-08002B2CF9AE}" pid="44" name="Reference Type">
    <vt:lpwstr/>
  </property>
  <property fmtid="{D5CDD505-2E9C-101B-9397-08002B2CF9AE}" pid="45" name="Copyright License Type">
    <vt:lpwstr/>
  </property>
  <property fmtid="{D5CDD505-2E9C-101B-9397-08002B2CF9AE}" pid="46" name="Reference Number">
    <vt:lpwstr/>
  </property>
  <property fmtid="{D5CDD505-2E9C-101B-9397-08002B2CF9AE}" pid="47" name="Location Value">
    <vt:lpwstr/>
  </property>
  <property fmtid="{D5CDD505-2E9C-101B-9397-08002B2CF9AE}" pid="48" name="Location Type">
    <vt:lpwstr/>
  </property>
  <property fmtid="{D5CDD505-2E9C-101B-9397-08002B2CF9AE}" pid="49" name="Department Document Type">
    <vt:lpwstr>117;#Guide|2c0c7f4f-0a0f-4031-9f65-a7ab977990a8</vt:lpwstr>
  </property>
  <property fmtid="{D5CDD505-2E9C-101B-9397-08002B2CF9AE}" pid="50" name="Group1">
    <vt:lpwstr>5;#Corporate Services|583021de-5b88-4fc0-9d26-f0e13a42b826</vt:lpwstr>
  </property>
  <property fmtid="{D5CDD505-2E9C-101B-9397-08002B2CF9AE}" pid="51" name="mfe9accc5a0b4653a7b513b67ffd122d">
    <vt:lpwstr>ICT Delivery|39c43e7b-1891-4972-b83d-63d93da1e734</vt:lpwstr>
  </property>
  <property fmtid="{D5CDD505-2E9C-101B-9397-08002B2CF9AE}" pid="52" name="n771d69a070c4babbf278c67c8a2b859">
    <vt:lpwstr>Information Services|30448c83-753c-4662-9f56-9cde52d6c172</vt:lpwstr>
  </property>
  <property fmtid="{D5CDD505-2E9C-101B-9397-08002B2CF9AE}" pid="53" name="Security Classification">
    <vt:lpwstr>3;#Unclassified|7fa379f4-4aba-4692-ab80-7d39d3a23cf4</vt:lpwstr>
  </property>
  <property fmtid="{D5CDD505-2E9C-101B-9397-08002B2CF9AE}" pid="54" name="Section">
    <vt:lpwstr>8;#Data Services|39ae16d2-c86b-4abc-abfd-45d1cfe8ed91</vt:lpwstr>
  </property>
  <property fmtid="{D5CDD505-2E9C-101B-9397-08002B2CF9AE}" pid="55" name="_dlc_DocIdItemGuid">
    <vt:lpwstr>fc40a226-7f52-49d8-bd48-f02d5f479002</vt:lpwstr>
  </property>
  <property fmtid="{D5CDD505-2E9C-101B-9397-08002B2CF9AE}" pid="56" name="MSIP_Label_4257e2ab-f512-40e2-9c9a-c64247360765_Enabled">
    <vt:lpwstr>true</vt:lpwstr>
  </property>
  <property fmtid="{D5CDD505-2E9C-101B-9397-08002B2CF9AE}" pid="57" name="MSIP_Label_4257e2ab-f512-40e2-9c9a-c64247360765_SetDate">
    <vt:lpwstr>2023-04-14T01:09:43Z</vt:lpwstr>
  </property>
  <property fmtid="{D5CDD505-2E9C-101B-9397-08002B2CF9AE}" pid="58" name="MSIP_Label_4257e2ab-f512-40e2-9c9a-c64247360765_Method">
    <vt:lpwstr>Privileged</vt:lpwstr>
  </property>
  <property fmtid="{D5CDD505-2E9C-101B-9397-08002B2CF9AE}" pid="59" name="MSIP_Label_4257e2ab-f512-40e2-9c9a-c64247360765_Name">
    <vt:lpwstr>OFFICIAL</vt:lpwstr>
  </property>
  <property fmtid="{D5CDD505-2E9C-101B-9397-08002B2CF9AE}" pid="60" name="MSIP_Label_4257e2ab-f512-40e2-9c9a-c64247360765_SiteId">
    <vt:lpwstr>e8bdd6f7-fc18-4e48-a554-7f547927223b</vt:lpwstr>
  </property>
  <property fmtid="{D5CDD505-2E9C-101B-9397-08002B2CF9AE}" pid="61" name="MSIP_Label_4257e2ab-f512-40e2-9c9a-c64247360765_ActionId">
    <vt:lpwstr>d8c65ae5-9f06-47bb-84d0-9ccba2c74e53</vt:lpwstr>
  </property>
  <property fmtid="{D5CDD505-2E9C-101B-9397-08002B2CF9AE}" pid="62" name="MSIP_Label_4257e2ab-f512-40e2-9c9a-c64247360765_ContentBits">
    <vt:lpwstr>2</vt:lpwstr>
  </property>
  <property fmtid="{D5CDD505-2E9C-101B-9397-08002B2CF9AE}" pid="63" name="Record_x0020_Purpose">
    <vt:lpwstr/>
  </property>
  <property fmtid="{D5CDD505-2E9C-101B-9397-08002B2CF9AE}" pid="64" name="Dissemination_x0020_Limiting_x0020_Marker">
    <vt:lpwstr>2;#FOUO|955eb6fc-b35a-4808-8aa5-31e514fa3f26</vt:lpwstr>
  </property>
  <property fmtid="{D5CDD505-2E9C-101B-9397-08002B2CF9AE}" pid="65" name="Records_x0020_Class_x0020_ICT">
    <vt:lpwstr>87;#Customer Service|efe1dd61-20d6-4195-bd0e-4f8e06dedb52</vt:lpwstr>
  </property>
  <property fmtid="{D5CDD505-2E9C-101B-9397-08002B2CF9AE}" pid="66" name="Security_x0020_Classification">
    <vt:lpwstr>3;#Unclassified|7fa379f4-4aba-4692-ab80-7d39d3a23cf4</vt:lpwstr>
  </property>
  <property fmtid="{D5CDD505-2E9C-101B-9397-08002B2CF9AE}" pid="67" name="Department_x0020_Document_x0020_Type">
    <vt:lpwstr>117;#Guide|2c0c7f4f-0a0f-4031-9f65-a7ab977990a8</vt:lpwstr>
  </property>
  <property fmtid="{D5CDD505-2E9C-101B-9397-08002B2CF9AE}" pid="68" name="docLang">
    <vt:lpwstr>en</vt:lpwstr>
  </property>
</Properties>
</file>